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Dreamfire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Brianne's sister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Brianne wished to have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spreads throughout the forest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Suzy's boyfriend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Where some characters got trapped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Suzy does when she's stressed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Protagonist in Dreamfire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Scary Dreams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Brianne's boyfriend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What happens when you fall asleep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 What Brianne saw in one of her dreams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bites Ben in the novel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class Brianne first saw the spider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antagonists in Dreamfire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Where two main characters spent their first date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setting of the story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Brianne's father's job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happens wehn you close your eyes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 needed to happen to put out the forest fire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Who Elise was to Brianne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Dreamfire</dc:title>
  <dcterms:created xsi:type="dcterms:W3CDTF">2021-10-11T05:40:51Z</dcterms:created>
  <dcterms:modified xsi:type="dcterms:W3CDTF">2021-10-11T05:40:51Z</dcterms:modified>
</cp:coreProperties>
</file>