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Drink Driving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What does the "B" in BAC stand for?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True or false - you can be charged for buying alcohol for someone under 18.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What tool is used to measure a person's BAC?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If caught drink driving, you could face a _______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Never __________ and drive.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Road users include, motorists, cyclists and _____________________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Death caused by drink driving can lead to ________________ years in prison.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One alcoholic drink can increase a driver's thinking time by how much percent?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 legal minimum age for the purchase of alcohol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Consuming alcohol slows down your _________________ times.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How many months minimum in prison might you face if caught drink driving?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Drink Driving</dc:title>
  <dcterms:created xsi:type="dcterms:W3CDTF">2021-10-11T05:43:18Z</dcterms:created>
  <dcterms:modified xsi:type="dcterms:W3CDTF">2021-10-11T05:43:18Z</dcterms:modified>
</cp:coreProperties>
</file>