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Driving test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</w:tbl>
    <w:p>
      <w:pPr>
        <w:pStyle w:val="WordBankLarge"/>
      </w:pPr>
      <w:r>
        <w:t xml:space="preserve">   Warrant    </w:t>
      </w:r>
      <w:r>
        <w:t xml:space="preserve">   bonnet    </w:t>
      </w:r>
      <w:r>
        <w:t xml:space="preserve">   age    </w:t>
      </w:r>
      <w:r>
        <w:t xml:space="preserve">   tyres    </w:t>
      </w:r>
      <w:r>
        <w:t xml:space="preserve">   Warning    </w:t>
      </w:r>
      <w:r>
        <w:t xml:space="preserve">   Crossing    </w:t>
      </w:r>
      <w:r>
        <w:t xml:space="preserve">   children    </w:t>
      </w:r>
      <w:r>
        <w:t xml:space="preserve">   carseat    </w:t>
      </w:r>
      <w:r>
        <w:t xml:space="preserve">   seatbelt    </w:t>
      </w:r>
      <w:r>
        <w:t xml:space="preserve">   Stop    </w:t>
      </w:r>
      <w:r>
        <w:t xml:space="preserve">   Speed    </w:t>
      </w:r>
      <w:r>
        <w:t xml:space="preserve">   Roadworks    </w:t>
      </w:r>
      <w:r>
        <w:t xml:space="preserve">   firestation    </w:t>
      </w:r>
      <w:r>
        <w:t xml:space="preserve">   ambulance    </w:t>
      </w:r>
      <w:r>
        <w:t xml:space="preserve">   Merge    </w:t>
      </w:r>
      <w:r>
        <w:t xml:space="preserve">   Giveway    </w:t>
      </w:r>
      <w:r>
        <w:t xml:space="preserve">   Cattle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Driving test</dc:title>
  <dcterms:created xsi:type="dcterms:W3CDTF">2021-10-11T05:43:38Z</dcterms:created>
  <dcterms:modified xsi:type="dcterms:W3CDTF">2021-10-11T05:43:38Z</dcterms:modified>
</cp:coreProperties>
</file>