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Dumplin' word search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</w:tbl>
    <w:p>
      <w:pPr>
        <w:pStyle w:val="WordBankLarge"/>
      </w:pPr>
      <w:r>
        <w:t xml:space="preserve">   Dumplin'    </w:t>
      </w:r>
      <w:r>
        <w:t xml:space="preserve">   empowerment    </w:t>
      </w:r>
      <w:r>
        <w:t xml:space="preserve">   positivity    </w:t>
      </w:r>
      <w:r>
        <w:t xml:space="preserve">   Texas    </w:t>
      </w:r>
      <w:r>
        <w:t xml:space="preserve">   love    </w:t>
      </w:r>
      <w:r>
        <w:t xml:space="preserve">   "Jolene"    </w:t>
      </w:r>
      <w:r>
        <w:t xml:space="preserve">   Mitch    </w:t>
      </w:r>
      <w:r>
        <w:t xml:space="preserve">   Lee    </w:t>
      </w:r>
      <w:r>
        <w:t xml:space="preserve">   Dale    </w:t>
      </w:r>
      <w:r>
        <w:t xml:space="preserve">   Hannah    </w:t>
      </w:r>
      <w:r>
        <w:t xml:space="preserve">   Amanda    </w:t>
      </w:r>
      <w:r>
        <w:t xml:space="preserve">   Millie    </w:t>
      </w:r>
      <w:r>
        <w:t xml:space="preserve">   Aunt Lucy    </w:t>
      </w:r>
      <w:r>
        <w:t xml:space="preserve">   Willow Dean    </w:t>
      </w:r>
      <w:r>
        <w:t xml:space="preserve">   summer    </w:t>
      </w:r>
      <w:r>
        <w:t xml:space="preserve">   romance    </w:t>
      </w:r>
      <w:r>
        <w:t xml:space="preserve">   pageant    </w:t>
      </w:r>
      <w:r>
        <w:t xml:space="preserve">   Julie Murphy    </w:t>
      </w:r>
      <w:r>
        <w:t xml:space="preserve">   Harpys    </w:t>
      </w:r>
      <w:r>
        <w:t xml:space="preserve">   friendship    </w:t>
      </w:r>
      <w:r>
        <w:t xml:space="preserve">   Ellen    </w:t>
      </w:r>
      <w:r>
        <w:t xml:space="preserve">   Dolly Parton    </w:t>
      </w:r>
      <w:r>
        <w:t xml:space="preserve">   Bo Larson    </w:t>
      </w:r>
      <w:r>
        <w:t xml:space="preserve">   Miss Teen Blue Bell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Dumplin' word search</dc:title>
  <dcterms:created xsi:type="dcterms:W3CDTF">2021-10-11T05:45:06Z</dcterms:created>
  <dcterms:modified xsi:type="dcterms:W3CDTF">2021-10-11T05:45:06Z</dcterms:modified>
</cp:coreProperties>
</file>