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Dystopian World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Overcrowding    </w:t>
      </w:r>
      <w:r>
        <w:t xml:space="preserve">   Politics    </w:t>
      </w:r>
      <w:r>
        <w:t xml:space="preserve">   Destruction    </w:t>
      </w:r>
      <w:r>
        <w:t xml:space="preserve">   Misery    </w:t>
      </w:r>
      <w:r>
        <w:t xml:space="preserve">   The Hunger Games    </w:t>
      </w:r>
      <w:r>
        <w:t xml:space="preserve">   Speculative Fiction    </w:t>
      </w:r>
      <w:r>
        <w:t xml:space="preserve">   Controlled    </w:t>
      </w:r>
      <w:r>
        <w:t xml:space="preserve">   War    </w:t>
      </w:r>
      <w:r>
        <w:t xml:space="preserve">   Corruption    </w:t>
      </w:r>
      <w:r>
        <w:t xml:space="preserve">   Dystopia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Dystopian World Puzzle</dc:title>
  <dcterms:created xsi:type="dcterms:W3CDTF">2021-12-10T03:41:14Z</dcterms:created>
  <dcterms:modified xsi:type="dcterms:W3CDTF">2021-12-10T03:41:14Z</dcterms:modified>
</cp:coreProperties>
</file>