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ECOLOGY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It is a group of living beings that belongs to the same species and lives in a specific area.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They are very large ecosystems such as polar desert, tundra, taiga, mediterranean forests...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It is the role that a species occupies in an ecosystem. It is determined by the way of life of the species: feeding, behaviour...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It is the complete loss of soil, generally produced by erosion. It can be caused by natural factors or human activities.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It is the transition area where two ecosystems meet.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number of different species in an area. For example, jungle has a high one.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They are the living beings in an ecosystem and their interactions.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They are the best characteristics that a living being has to survive in its environment.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It consists of the living beings of an ecosystem.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They are the different layers of the soil and each layer (A, B, C) has different physical and chemical characteristics.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They are the characteristics of a biotope, for example, light, temperature, humidity, amount of oxygen...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It is the physical environment of an ecosystem. It includes rocks, soil, water and air.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It is the group of specific conditions of the place where a species lives. For example, a bamboo forest or savannah.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It consists of a biocenosis and a biotope and the complex relationships between the living beings of this biocenosis and between them and the biotope . The main types are terrestrial  and aquatic.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It is the global ecosystem and refers to all the ecosystems on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It is the top fertile layer of the Earth´s surface and is also an ecosystem.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It is the gradual destruction and removal of rock or soil in a particular area by rivers, the sea...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ECOLOGY</dc:title>
  <dcterms:created xsi:type="dcterms:W3CDTF">2021-10-11T05:54:36Z</dcterms:created>
  <dcterms:modified xsi:type="dcterms:W3CDTF">2021-10-11T05:54:36Z</dcterms:modified>
</cp:coreProperties>
</file>