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EDWF 2400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The most personal benefit to yourself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product working as it is supposed to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An economy with the goal of creating useful goods and services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The action of doing work or helping someone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The application of science for practical purposes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Working with someone in order to gain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The introduction of something poisonous to the environment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A return to a state of normalness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Choosing an alternative and losing out on other potential gain 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When a product is no longer wanted or needed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 standard of health, happiness, and comfort experienced by someone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way you classify you funds mentally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 business owner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period of economic decline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 the degree of wealth and material comfort available to a person or community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The assurance of wellbeing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 shareholder in a business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Intervention in order to resolve a situation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The committee that oversees securities exchanges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A political and social system that advocates for the means of production, distribution, and exchange be given to the community as a whole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EDWF 2400</dc:title>
  <dcterms:created xsi:type="dcterms:W3CDTF">2021-10-11T06:00:20Z</dcterms:created>
  <dcterms:modified xsi:type="dcterms:W3CDTF">2021-10-11T06:00:20Z</dcterms:modified>
</cp:coreProperties>
</file>