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ED Words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ducks (-------) loudly when they saw us.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Dad (-----) us if we wanted to go hiking.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She (-------) the food so the flies would not land on it.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John  (------) the rest of the noodles in the sauce.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We (-------) tomatoes, cucumbers, and peppers in our garden.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Jacob (-------) the milk on the floor.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We were surprised when it (------) in May.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The rope got (-------) when the wind blew it.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Mom (-------) out my assignments for the week.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Landon (-----) the front and back lawn today.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dog (------) at the cars as they drove by.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Yesterday I (-----) my clean clothes.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plate fell on the floor when I (------) into the table.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They join the others and (------) a new team.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We (------) off the cliff into the water below.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We (------) the batteries to see if they were good.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Manny (-----) the pancake batter so we could have it for dinner.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Who (------) the shed?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When the plane (------) the passengers got off.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They (------) to go to Cedar Point on Friday.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 Words</dc:title>
  <dcterms:created xsi:type="dcterms:W3CDTF">2021-10-11T05:59:57Z</dcterms:created>
  <dcterms:modified xsi:type="dcterms:W3CDTF">2021-10-11T05:59:57Z</dcterms:modified>
</cp:coreProperties>
</file>