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EMS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Toilet facilities.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lack of certain skills, such as doctors, artisans, accountants, etc. in a country, which means people are not skilled enough to fill the more specialised jobs that are available.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line at which people earn US$1 a day. It is considered to be the minimum amount of money that you can earn to provide for your basic needs.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When you work for a business and get training for your job at the same time.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This is the supreme law of South Africa, which sets out the rights and duties of all South Africans 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People’s access to things such as goods and services that make life more comfortable 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In a city or built-up  area.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Focused on one particular area or one particular group.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Included in the Constitution, a list of all the rights of citizens.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In the country, on farms.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EMS</dc:title>
  <dcterms:created xsi:type="dcterms:W3CDTF">2021-10-11T06:15:04Z</dcterms:created>
  <dcterms:modified xsi:type="dcterms:W3CDTF">2021-10-11T06:15:04Z</dcterms:modified>
</cp:coreProperties>
</file>