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ENG3U Terminology and Jargon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Several words starting with the same letters in a sentence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outcome of an 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comparison without using 'like' or 'as'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Reoccurring sounds, usually consonants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Words that have similar or the same ending sounds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Unique words or expressions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comparison using 'like' or 'as'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act of telling or writing a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moral or message of a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Reoccurring sounds, using vowels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question asked with no response intended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Differences vs similarities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Giving inanimate objects human characteristics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Numerical Data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Attitude in a piece of literature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Personal story to help support 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Position with reason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Word Choice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Creating an image in the reader's mind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ENG3U Terminology and Jargon</dc:title>
  <dcterms:created xsi:type="dcterms:W3CDTF">2021-10-11T06:19:24Z</dcterms:created>
  <dcterms:modified xsi:type="dcterms:W3CDTF">2021-10-11T06:19:24Z</dcterms:modified>
</cp:coreProperties>
</file>