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ENGLISH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Famous phrase of Hamlet.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You ... eat during class.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Traditional Uppland bread.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Combine two or more different substances.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Determine the weight using a tool.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most famous song by Lil Skies.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You have it when you are sick.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Rick Sanchez becomes one in one episode.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Cut into slices.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The peasants live there.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You can also smoke 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 Ten times 'frigh'.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They come true or break.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does not eat animal derivatives.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Protected designation of origin.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Remove the water with the colander.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Trevor's dog.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WRLD died at 21.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It is transmitted from one body to another when there is a difference in temperature between them.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you work too many hours.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Small animal covered with quills.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Falling 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Is drawn.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You ... the pizza in the oven,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Water does it at 100 degrees.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this can wash away nutrients from the soil.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Embroidery in italian without 'ri'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Pick fruit or vegetables during 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Turkey every November 24th.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CROSSWORD</dc:title>
  <dcterms:created xsi:type="dcterms:W3CDTF">2022-01-25T03:39:59Z</dcterms:created>
  <dcterms:modified xsi:type="dcterms:W3CDTF">2022-01-25T03:39:59Z</dcterms:modified>
</cp:coreProperties>
</file>