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ESG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exact balance between CO2 added and removed from atmosphere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It goes with Reduce, Reuse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New versione of UniCredit Integrated Report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Another word for World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Social impact ..., new UniCredit products for Real Estate assets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Common classification system for sustainable activities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Social project category eligible within UniCredit Sustainable Bond Framework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Identifies environmental, social and governance factors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Kills marine life and takes 1000 years to decompose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Chemical element fundamental for green transition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International Energy Agency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... for 55, EU legislative package for climate neutrality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ESG Crossword</dc:title>
  <dcterms:created xsi:type="dcterms:W3CDTF">2021-10-11T06:30:35Z</dcterms:created>
  <dcterms:modified xsi:type="dcterms:W3CDTF">2021-10-11T06:30:35Z</dcterms:modified>
</cp:coreProperties>
</file>