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ETLVA - put the English equivalent in the grid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4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5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6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7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8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1 400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'ressources'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recyclé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employés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financier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85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entreprises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106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nationalité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durable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caractériser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plus écologique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chiffre d'affaires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ETLVA - put the English equivalent in the grid</dc:title>
  <dcterms:created xsi:type="dcterms:W3CDTF">2021-10-11T06:33:11Z</dcterms:created>
  <dcterms:modified xsi:type="dcterms:W3CDTF">2021-10-11T06:33:11Z</dcterms:modified>
</cp:coreProperties>
</file>