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<w:background w:color="FFFFFF"/><w:body><w:tbl><w:tblPr><w:tblCellMar><w:bottom w:type="auto" w:w="0"/><w:top w:type="auto" w:w="0"/><w:left w:type="auto" w:w="0"/><w:right w:type="auto" w:w="0"/></w:tblCellMar><w:tblBorders><w:top w:val="none" w:space="0"/><w:left w:val="none" w:space="0"/><w:bottom w:val="none" w:space="0"/><w:right w:val="none" w:space="0"/><w:insideH w:val="none" w:space="0"/><w:insideV w:val="none" w:space="0"/></w:tblBorders><w:tblW w:type="pct" w:w="100%"/></w:tblPr><w:tblGrid><w:gridCol w:w="100"/><w:gridCol w:w="100"/></w:tblGrid><w:tr><w:tc><w:p><w:pPr><w:pStyle w:val="NameDatePeriod"/></w:pPr><w:r><w:t xml:space="preserve">Name: ___________________________________</w:t></w:r></w:p></w:tc><w:tc><w:p><w:pPr><w:jc w:val="right"/><w:pStyle w:val="NameDatePeriod"/></w:pPr><w:r><w:t xml:space="preserve">Date: ______________</w:t></w:r></w:p></w:tc></w:tr></w:tbl><w:p><w:pPr><w:pStyle w:val="PuzzleTitle"/></w:pPr><w:r><w:t xml:space="preserve">Early Childhood Education Vocabulary Level 3</w:t></w:r></w:p><w:tbl><w:tblPr><w:tblCellMar><w:bottom w:type="auto" w:w="0"/><w:top w:type="auto" w:w="0"/><w:left w:type="auto" w:w="0"/><w:right w:type="auto" w:w="0"/></w:tblCellMar><w:tblBorders><w:top w:val="none" w:space="0"/><w:left w:val="none" w:space="0"/><w:bottom w:val="none" w:space="0"/><w:right w:val="none" w:space="0"/><w:insideH w:val="none" w:space="0"/><w:insideV w:val="none" w:space="0"/></w:tblBorders><w:tblW w:type="pct" w:w="100%"/><w:tblLayout w:type="fixed"/><w:jc w:val="center"/></w:tblPr><w:tblGrid><w:gridCol w:w="100"/><w:gridCol w:w="100"/><w:gridCol w:w="100"/><w:gridCol w:w="100"/><w:gridCol w:w="100"/><w:gridCol w:w="100"/><w:gridCol w:w="100"/><w:gridCol w:w="100"/><w:gridCol w:w="100"/><w:gridCol w:w="100"/><w:gridCol w:w="100"/><w:gridCol w:w="100"/><w:gridCol w:w="100"/><w:gridCol w:w="100"/><w:gridCol w:w="100"/><w:gridCol w:w="100"/><w:gridCol w:w="100"/><w:gridCol w:w="100"/><w:gridCol w:w="100"/><w:gridCol w:w="100"/><w:gridCol w:w="100"/><w:gridCol w:w="100"/><w:gridCol w:w="100"/><w:gridCol w:w="100"/><w:gridCol w:w="100"/><w:gridCol w:w="100"/><w:gridCol w:w="100"/><w:gridCol w:w="100"/><w:gridCol w:w="100"/><w:gridCol w:w="100"/></w:tblGrid><w:tr><w:trPr><w:trHeight w:val="300" w:hRule="atLeast"/></w:trPr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w:tc><w:tcPr><w:tcBorders><w:top w:val="single"/><w:bottom w:val="single"/><w:left w:val="single"/><w:right w:val="single"/></w:tcBorders><w:vAlign w:val="top"/></w:tcPr><w:p><w:pPr><w:pStyle w:val="CrossgridTiny"/></w:pPr><w:r><w:t xml:space="preserve">1</w:t></w:r></w:p></w:tc><w:tc><w:p/></w:tc><w:tc><w:p/></w:tc></w:tr><w:tr><w:trPr><w:trHeight w:val="300" w:hRule="atLeast"/></w:trPr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w:tc><w:tcPr><w:tcBorders><w:top w:val="single"/><w:bottom w:val="single"/><w:left w:val="single"/><w:right w:val="single"/></w:tcBorders><w:vAlign w:val="top"/></w:tcPr><w:p><w:pPr><w:pStyle w:val="CrossgridTiny"/></w:pPr><w:r><w:t xml:space="preserve">2</w:t></w:r></w:p></w:tc><w:tc><w:p/></w:tc><w:tc><w:p/></w:tc><w:tc><w:p/></w:tc><w:tc><w:p/></w:tc><w:tc><w:p/></w:tc><w:tc><w:tcPr><w:tcBorders><w:top w:val="single"/><w:bottom w:val="single"/><w:left w:val="single"/><w:right w:val="single"/></w:tcBorders><w:vAlign w:val="top"/></w:tcPr><w:p/></w:tc><w:tc><w:p/></w:tc><w:tc><w:p/></w:tc></w:tr><w:tr><w:trPr><w:trHeight w:val="300" w:hRule="atLeast"/></w:trPr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w:tc><w:tcPr><w:tcBorders><w:top w:val="single"/><w:bottom w:val="single"/><w:left w:val="single"/><w:right w:val="single"/></w:tcBorders><w:vAlign w:val="top"/></w:tcPr><w:p/></w:tc><w:tc><w:p/></w:tc><w:tc><w:p/></w:tc><w:tc><w:p/></w:tc><w:tc><w:p/></w:tc><w:tc><w:p/></w:tc><w:tc><w:tcPr><w:tcBorders><w:top w:val="single"/><w:bottom w:val="single"/><w:left w:val="single"/><w:right w:val="single"/></w:tcBorders><w:vAlign w:val="top"/></w:tcPr><w:p/></w:tc><w:tc><w:p/></w:tc><w:tc><w:p/></w:tc></w:tr><w:tr><w:trPr><w:trHeight w:val="300" w:hRule="atLeast"/></w:trPr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w:tc><w:tcPr><w:tcBorders><w:top w:val="single"/><w:bottom w:val="single"/><w:left w:val="single"/><w:right w:val="single"/></w:tcBorders><w:vAlign w:val="top"/></w:tcPr><w:p><w:pPr><w:pStyle w:val="CrossgridTiny"/></w:pPr><w:r><w:t xml:space="preserve">3</w:t></w:r></w:p></w:tc><w:tc><w:p/></w:tc><w:tc><w:p/></w:tc><w:tc><w:p/></w:tc><w:tc><w:tcPr><w:tcBorders><w:top w:val="single"/><w:bottom w:val="single"/><w:left w:val="single"/><w:right w:val="single"/></w:tcBorders><w:vAlign w:val="top"/></w:tcPr><w:p/></w:tc><w:tc><w:p/></w:tc><w:tc><w:p/></w:tc><w:tc><w:p/></w:tc><w:tc><w:p/></w:tc><w:tc><w:p/></w:tc><w:tc><w:tcPr><w:tcBorders><w:top w:val="single"/><w:bottom w:val="single"/><w:left w:val="single"/><w:right w:val="single"/></w:tcBorders><w:vAlign w:val="top"/></w:tcPr><w:p/></w:tc><w:tc><w:p/></w:tc><w:tc><w:p/></w:tc></w:tr><w:tr><w:trPr><w:trHeight w:val="300" w:hRule="atLeast"/></w:trPr><w:tc><w:p/></w:tc><w:tc><w:p/></w:tc><w:tc><w:p/></w:tc><w:tc><w:p/></w:tc><w:tc><w:p/></w:tc><w:tc><w:tcPr><w:tcBorders><w:top w:val="single"/><w:bottom w:val="single"/><w:left w:val="single"/><w:right w:val="single"/></w:tcBorders><w:vAlign w:val="top"/></w:tcPr><w:p><w:pPr><w:pStyle w:val="CrossgridTiny"/></w:pPr><w:r><w:t xml:space="preserve">4</w:t></w:r></w:p></w:tc><w:tc><w:p/></w:tc><w:tc><w:p/></w:tc><w:tc><w:p/></w:tc><w:tc><w:p/></w:tc><w:tc><w:tcPr><w:tcBorders><w:top w:val="single"/><w:bottom w:val="single"/><w:left w:val="single"/><w:right w:val="single"/></w:tcBorders><w:vAlign w:val="top"/></w:tcPr><w:p><w:pPr><w:pStyle w:val="CrossgridTiny"/></w:pPr><w:r><w:t xml:space="preserve">5</w:t></w:r></w:p></w:tc><w:tc><w:p/></w:tc><w:tc><w:tcPr><w:tcBorders><w:top w:val="single"/><w:bottom w:val="single"/><w:left w:val="single"/><w:right w:val="single"/></w:tcBorders><w:vAlign w:val="top"/></w:tcPr><w:p><w:pPr><w:pStyle w:val="CrossgridTiny"/></w:pPr><w:r><w:t xml:space="preserve">6</w:t></w:r></w:p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p/></w:tc><w:tc><w:p/></w:tc><w:tc><w:p/></w:tc><w:tc><w:tcPr><w:tcBorders><w:top w:val="single"/><w:bottom w:val="single"/><w:left w:val="single"/><w:right w:val="single"/></w:tcBorders><w:vAlign w:val="top"/></w:tcPr><w:p/></w:tc><w:tc><w:p/></w:tc><w:tc><w:p/></w:tc><w:tc><w:p/></w:tc><w:tc><w:p/></w:tc><w:tc><w:p/></w:tc><w:tc><w:tcPr><w:tcBorders><w:top w:val="single"/><w:bottom w:val="single"/><w:left w:val="single"/><w:right w:val="single"/></w:tcBorders><w:vAlign w:val="top"/></w:tcPr><w:p/></w:tc><w:tc><w:p/></w:tc><w:tc><w:p/></w:tc></w:tr><w:tr><w:trPr><w:trHeight w:val="300" w:hRule="atLeast"/></w:trPr><w:tc><w:p/></w:tc><w:tc><w:p/></w:tc><w:tc><w:p/></w:tc><w:tc><w:p/></w:tc><w:tc><w:p/></w:tc><w:tc><w:tcPr><w:tcBorders><w:top w:val="single"/><w:bottom w:val="single"/><w:left w:val="single"/><w:right w:val="single"/></w:tcBorders><w:vAlign w:val="top"/></w:tcPr><w:p/></w:tc><w:tc><w:p/></w:tc><w:tc><w:p/></w:tc><w:tc><w:p/></w:tc><w:tc><w:p/></w:tc><w:tc><w:tcPr><w:tcBorders><w:top w:val="single"/><w:bottom w:val="single"/><w:left w:val="single"/><w:right w:val="single"/></w:tcBorders><w:vAlign w:val="top"/></w:tcPr><w:p/></w:tc><w:tc><w:p/></w:tc><w:tc><w:p/></w:tc><w:tc><w:p/></w:tc><w:tc><w:p/></w:tc><w:tc><w:p/></w:tc><w:tc><w:p/></w:tc><w:tc><w:tcPr><w:tcBorders><w:top w:val="single"/><w:bottom w:val="single"/><w:left w:val="single"/><w:right w:val="single"/></w:tcBorders><w:vAlign w:val="top"/></w:tcPr><w:p/></w:tc><w:tc><w:p/></w:tc><w:tc><w:p/></w:tc><w:tc><w:p/></w:tc><w:tc><w:tcPr><w:tcBorders><w:top w:val="single"/><w:bottom w:val="single"/><w:left w:val="single"/><w:right w:val="single"/></w:tcBorders><w:vAlign w:val="top"/></w:tcPr><w:p/></w:tc><w:tc><w:p/></w:tc><w:tc><w:p/></w:tc><w:tc><w:p/></w:tc><w:tc><w:p/></w:tc><w:tc><w:p/></w:tc><w:tc><w:tcPr><w:tcBorders><w:top w:val="single"/><w:bottom w:val="single"/><w:left w:val="single"/><w:right w:val="single"/></w:tcBorders><w:vAlign w:val="top"/></w:tcPr><w:p/></w:tc><w:tc><w:p/></w:tc><w:tc><w:p/></w:tc></w:tr><w:tr><w:trPr><w:trHeight w:val="300" w:hRule="atLeast"/></w:trPr><w:tc><w:p/></w:tc><w:tc><w:p/></w:tc><w:tc><w:p/></w:tc><w:tc><w:p/></w:tc><w:tc><w:p/></w:tc><w:tc><w:tcPr><w:tcBorders><w:top w:val="single"/><w:bottom w:val="single"/><w:left w:val="single"/><w:right w:val="single"/></w:tcBorders><w:vAlign w:val="top"/></w:tcPr><w:p/></w:tc><w:tc><w:p/></w:tc><w:tc><w:p/></w:tc><w:tc><w:p/></w:tc><w:tc><w:p/></w:tc><w:tc><w:tcPr><w:tcBorders><w:top w:val="single"/><w:bottom w:val="single"/><w:left w:val="single"/><w:right w:val="single"/></w:tcBorders><w:vAlign w:val="top"/></w:tcPr><w:p/></w:tc><w:tc><w:p/></w:tc><w:tc><w:p/></w:tc><w:tc><w:p/></w:tc><w:tc><w:p/></w:tc><w:tc><w:tcPr><w:tcBorders><w:top w:val="single"/><w:bottom w:val="single"/><w:left w:val="single"/><w:right w:val="single"/></w:tcBorders><w:vAlign w:val="top"/></w:tcPr><w:p><w:pPr><w:pStyle w:val="CrossgridTiny"/></w:pPr><w:r><w:t xml:space="preserve">7</w:t></w:r></w:p></w:tc><w:tc><w:p/></w:tc><w:tc><w:tcPr><w:tcBorders><w:top w:val="single"/><w:bottom w:val="single"/><w:left w:val="single"/><w:right w:val="single"/></w:tcBorders><w:vAlign w:val="top"/></w:tcPr><w:p/></w:tc><w:tc><w:p/></w:tc><w:tc><w:tcPr><w:tcBorders><w:top w:val="single"/><w:bottom w:val="single"/><w:left w:val="single"/><w:right w:val="single"/></w:tcBorders><w:vAlign w:val="top"/></w:tcPr><w:p><w:pPr><w:pStyle w:val="CrossgridTiny"/></w:pPr><w:r><w:t xml:space="preserve">8</w:t></w:r></w:p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/w:tr><w:tr><w:trPr><w:trHeight w:val="300" w:hRule="atLeast"/></w:trPr><w:tc><w:p/></w:tc><w:tc><w:p/></w:tc><w:tc><w:p/></w:tc><w:tc><w:p/></w:tc><w:tc><w:p/></w:tc><w:tc><w:tcPr><w:tcBorders><w:top w:val="single"/><w:bottom w:val="single"/><w:left w:val="single"/><w:right w:val="single"/></w:tcBorders><w:vAlign w:val="top"/></w:tcPr><w:p/></w:tc><w:tc><w:p/></w:tc><w:tc><w:p/></w:tc><w:tc><w:p/></w:tc><w:tc><w:p/></w:tc><w:tc><w:tcPr><w:tcBorders><w:top w:val="single"/><w:bottom w:val="single"/><w:left w:val="single"/><w:right w:val="single"/></w:tcBorders><w:vAlign w:val="top"/></w:tcPr><w:p/></w:tc><w:tc><w:p/></w:tc><w:tc><w:p/></w:tc><w:tc><w:p/></w:tc><w:tc><w:p/></w:tc><w:tc><w:tcPr><w:tcBorders><w:top w:val="single"/><w:bottom w:val="single"/><w:left w:val="single"/><w:right w:val="single"/></w:tcBorders><w:vAlign w:val="top"/></w:tcPr><w:p/></w:tc><w:tc><w:p/></w:tc><w:tc><w:tcPr><w:tcBorders><w:top w:val="single"/><w:bottom w:val="single"/><w:left w:val="single"/><w:right w:val="single"/></w:tcBorders><w:vAlign w:val="top"/></w:tcPr><w:p/></w:tc><w:tc><w:p/></w:tc><w:tc><w:p/></w:tc><w:tc><w:p/></w:tc><w:tc><w:tcPr><w:tcBorders><w:top w:val="single"/><w:bottom w:val="single"/><w:left w:val="single"/><w:right w:val="single"/></w:tcBorders><w:vAlign w:val="top"/></w:tcPr><w:p/></w:tc><w:tc><w:p/></w:tc><w:tc><w:p/></w:tc><w:tc><w:p/></w:tc><w:tc><w:p/></w:tc><w:tc><w:p/></w:tc><w:tc><w:tcPr><w:tcBorders><w:top w:val="single"/><w:bottom w:val="single"/><w:left w:val="single"/><w:right w:val="single"/></w:tcBorders><w:vAlign w:val="top"/></w:tcPr><w:p/></w:tc><w:tc><w:p/></w:tc><w:tc><w:p/></w:tc></w:tr><w:tr><w:trPr><w:trHeight w:val="300" w:hRule="atLeast"/></w:trPr><w:tc><w:p/></w:tc><w:tc><w:p/></w:tc><w:tc><w:p/></w:tc><w:tc><w:p/></w:tc><w:tc><w:p/></w:tc><w:tc><w:tcPr><w:tcBorders><w:top w:val="single"/><w:bottom w:val="single"/><w:left w:val="single"/><w:right w:val="single"/></w:tcBorders><w:vAlign w:val="top"/></w:tcPr><w:p/></w:tc><w:tc><w:p/></w:tc><w:tc><w:p/></w:tc><w:tc><w:p/></w:tc><w:tc><w:tcPr><w:tcBorders><w:top w:val="single"/><w:bottom w:val="single"/><w:left w:val="single"/><w:right w:val="single"/></w:tcBorders><w:vAlign w:val="top"/></w:tcPr><w:p><w:pPr><w:pStyle w:val="CrossgridTiny"/></w:pPr><w:r><w:t xml:space="preserve">9</w:t></w:r></w:p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p/></w:tc><w:tc><w:tcPr><w:tcBorders><w:top w:val="single"/><w:bottom w:val="single"/><w:left w:val="single"/><w:right w:val="single"/></w:tcBorders><w:vAlign w:val="top"/></w:tcPr><w:p/></w:tc><w:tc><w:p/></w:tc><w:tc><w:p/></w:tc><w:tc><w:p/></w:tc><w:tc><w:tcPr><w:tcBorders><w:top w:val="single"/><w:bottom w:val="single"/><w:left w:val="single"/><w:right w:val="single"/></w:tcBorders><w:vAlign w:val="top"/></w:tcPr><w:p/></w:tc><w:tc><w:p/></w:tc><w:tc><w:p/></w:tc><w:tc><w:p/></w:tc><w:tc><w:p/></w:tc><w:tc><w:p/></w:tc><w:tc><w:tcPr><w:tcBorders><w:top w:val="single"/><w:bottom w:val="single"/><w:left w:val="single"/><w:right w:val="single"/></w:tcBorders><w:vAlign w:val="top"/></w:tcPr><w:p/></w:tc><w:tc><w:p/></w:tc><w:tc><w:p/></w:tc></w:tr><w:tr><w:trPr><w:trHeight w:val="300" w:hRule="atLeast"/></w:trPr><w:tc><w:p/></w:tc><w:tc><w:p/></w:tc><w:tc><w:p/></w:tc><w:tc><w:p/></w:tc><w:tc><w:p/></w:tc><w:tc><w:tcPr><w:tcBorders><w:top w:val="single"/><w:bottom w:val="single"/><w:left w:val="single"/><w:right w:val="single"/></w:tcBorders><w:vAlign w:val="top"/></w:tcPr><w:p/></w:tc><w:tc><w:p/></w:tc><w:tc><w:p/></w:tc><w:tc><w:p/></w:tc><w:tc><w:p/></w:tc><w:tc><w:tcPr><w:tcBorders><w:top w:val="single"/><w:bottom w:val="single"/><w:left w:val="single"/><w:right w:val="single"/></w:tcBorders><w:vAlign w:val="top"/></w:tcPr><w:p/></w:tc><w:tc><w:p/></w:tc><w:tc><w:p/></w:tc><w:tc><w:p/></w:tc><w:tc><w:p/></w:tc><w:tc><w:tcPr><w:tcBorders><w:top w:val="single"/><w:bottom w:val="single"/><w:left w:val="single"/><w:right w:val="single"/></w:tcBorders><w:vAlign w:val="top"/></w:tcPr><w:p/></w:tc><w:tc><w:p/></w:tc><w:tc><w:tcPr><w:tcBorders><w:top w:val="single"/><w:bottom w:val="single"/><w:left w:val="single"/><w:right w:val="single"/></w:tcBorders><w:vAlign w:val="top"/></w:tcPr><w:p/></w:tc><w:tc><w:p/></w:tc><w:tc><w:p/></w:tc><w:tc><w:p/></w:tc><w:tc><w:tcPr><w:tcBorders><w:top w:val="single"/><w:bottom w:val="single"/><w:left w:val="single"/><w:right w:val="single"/></w:tcBorders><w:vAlign w:val="top"/></w:tcPr><w:p/></w:tc><w:tc><w:p/></w:tc><w:tc><w:p/></w:tc><w:tc><w:tcPr><w:tcBorders><w:top w:val="single"/><w:bottom w:val="single"/><w:left w:val="single"/><w:right w:val="single"/></w:tcBorders><w:vAlign w:val="top"/></w:tcPr><w:p><w:pPr><w:pStyle w:val="CrossgridTiny"/></w:pPr><w:r><w:t xml:space="preserve">10</w:t></w:r></w:p></w:tc><w:tc><w:p/></w:tc><w:tc><w:p/></w:tc><w:tc><w:tcPr><w:tcBorders><w:top w:val="single"/><w:bottom w:val="single"/><w:left w:val="single"/><w:right w:val="single"/></w:tcBorders><w:vAlign w:val="top"/></w:tcPr><w:p/></w:tc><w:tc><w:p/></w:tc><w:tc><w:p/></w:tc></w:tr><w:tr><w:trPr><w:trHeight w:val="300" w:hRule="atLeast"/></w:trPr><w:tc><w:p/></w:tc><w:tc><w:p/></w:tc><w:tc><w:tcPr><w:tcBorders><w:top w:val="single"/><w:bottom w:val="single"/><w:left w:val="single"/><w:right w:val="single"/></w:tcBorders><w:vAlign w:val="top"/></w:tcPr><w:p><w:pPr><w:pStyle w:val="CrossgridTiny"/></w:pPr><w:r><w:t xml:space="preserve">11</w:t></w:r></w:p></w:tc><w:tc><w:p/></w:tc><w:tc><w:p/></w:tc><w:tc><w:tcPr><w:tcBorders><w:top w:val="single"/><w:bottom w:val="single"/><w:left w:val="single"/><w:right w:val="single"/></w:tcBorders><w:vAlign w:val="top"/></w:tcPr><w:p/></w:tc><w:tc><w:p/></w:tc><w:tc><w:p/></w:tc><w:tc><w:p/></w:tc><w:tc><w:p/></w:tc><w:tc><w:p/></w:tc><w:tc><w:p/></w:tc><w:tc><w:tcPr><w:tcBorders><w:top w:val="single"/><w:bottom w:val="single"/><w:left w:val="single"/><w:right w:val="single"/></w:tcBorders><w:vAlign w:val="top"/></w:tcPr><w:p><w:pPr><w:pStyle w:val="CrossgridTiny"/></w:pPr><w:r><w:t xml:space="preserve">12</w:t></w:r></w:p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p/></w:tc><w:tc><w:tcPr><w:tcBorders><w:top w:val="single"/><w:bottom w:val="single"/><w:left w:val="single"/><w:right w:val="single"/></w:tcBorders><w:vAlign w:val="top"/></w:tcPr><w:p/></w:tc><w:tc><w:p/></w:tc><w:tc><w:p/></w:tc><w:tc><w:tcPr><w:tcBorders><w:top w:val="single"/><w:bottom w:val="single"/><w:left w:val="single"/><w:right w:val="single"/></w:tcBorders><w:vAlign w:val="top"/></w:tcPr><w:p/></w:tc><w:tc><w:p/></w:tc><w:tc><w:p/></w:tc></w:tr><w:tr><w:trPr><w:trHeight w:val="300" w:hRule="atLeast"/></w:trPr><w:tc><w:p/></w:tc><w:tc><w:p/></w:tc><w:tc><w:tcPr><w:tcBorders><w:top w:val="single"/><w:bottom w:val="single"/><w:left w:val="single"/><w:right w:val="single"/></w:tcBorders><w:vAlign w:val="top"/></w:tcPr><w:p/></w:tc><w:tc><w:p/></w:tc><w:tc><w:p/></w:tc><w:tc><w:tcPr><w:tcBorders><w:top w:val="single"/><w:bottom w:val="single"/><w:left w:val="single"/><w:right w:val="single"/></w:tcBorders><w:vAlign w:val="top"/></w:tcPr><w:p/></w:tc><w:tc><w:p/></w:tc><w:tc><w:p/></w:tc><w:tc><w:p/></w:tc><w:tc><w:p/></w:tc><w:tc><w:p/></w:tc><w:tc><w:p/></w:tc><w:tc><w:p/></w:tc><w:tc><w:p/></w:tc><w:tc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shd w:fill="aaaaaa" w:val="solid" w:color="auto"/></w:tcPr><w:p/></w:tc><w:tc><w:tcPr><w:tcBorders><w:top w:val="single"/><w:bottom w:val="single"/><w:left w:val="single"/><w:right w:val="single"/></w:tcBorders><w:vAlign w:val="top"/></w:tcPr><w:p/></w:tc><w:tc><w:p/></w:tc><w:tc><w:p/></w:tc><w:tc><w:p/></w:tc><w:tc><w:tcPr><w:tcBorders><w:top w:val="single"/><w:bottom w:val="single"/><w:left w:val="single"/><w:right w:val="single"/></w:tcBorders><w:vAlign w:val="top"/></w:tcPr><w:p/></w:tc><w:tc><w:p/></w:tc><w:tc><w:p/></w:tc><w:tc><w:tcPr><w:tcBorders><w:top w:val="single"/><w:bottom w:val="single"/><w:left w:val="single"/><w:right w:val="single"/></w:tcBorders><w:vAlign w:val="top"/></w:tcPr><w:p/></w:tc><w:tc><w:p/></w:tc><w:tc><w:p/></w:tc><w:tc><w:tcPr><w:tcBorders><w:top w:val="single"/><w:bottom w:val="single"/><w:left w:val="single"/><w:right w:val="single"/></w:tcBorders><w:vAlign w:val="top"/></w:tcPr><w:p/></w:tc><w:tc><w:p/></w:tc><w:tc><w:p/></w:tc></w:tr><w:tr><w:trPr><w:trHeight w:val="300" w:hRule="atLeast"/></w:trPr><w:tc><w:p/></w:tc><w:tc><w:p/></w:tc><w:tc><w:tcPr><w:tcBorders><w:top w:val="single"/><w:bottom w:val="single"/><w:left w:val="single"/><w:right w:val="single"/></w:tcBorders><w:vAlign w:val="top"/></w:tcPr><w:p/></w:tc><w:tc><w:p/></w:tc><w:tc><w:p/></w:tc><w:tc><w:tcPr><w:tcBorders><w:top w:val="single"/><w:bottom w:val="single"/><w:left w:val="single"/><w:right w:val="single"/></w:tcBorders><w:vAlign w:val="top"/></w:tcPr><w:p/></w:tc><w:tc><w:p/></w:tc><w:tc><w:tcPr><w:tcBorders><w:top w:val="single"/><w:bottom w:val="single"/><w:left w:val="single"/><w:right w:val="single"/></w:tcBorders><w:vAlign w:val="top"/></w:tcPr><w:p><w:pPr><w:pStyle w:val="CrossgridTiny"/></w:pPr><w:r><w:t xml:space="preserve">13</w:t></w:r></w:p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><w:pPr><w:pStyle w:val="CrossgridTiny"/></w:pPr><w:r><w:t xml:space="preserve">14</w:t></w:r></w:p></w:tc><w:tc><w:tcPr><w:tcBorders><w:top w:val="single"/><w:bottom w:val="single"/><w:left w:val="single"/><w:right w:val="single"/></w:tcBorders><w:vAlign w:val="top"/></w:tcPr><w:p/></w:tc><w:tc><w:p/></w:tc><w:tc><w:p/></w:tc><w:tc><w:p/></w:tc><w:tc><w:tcPr><w:tcBorders><w:top w:val="single"/><w:bottom w:val="single"/><w:left w:val="single"/><w:right w:val="single"/></w:tcBorders><w:vAlign w:val="top"/></w:tcPr><w:p/></w:tc><w:tc><w:p/></w:tc><w:tc><w:p/></w:tc><w:tc><w:p/></w:tc><w:tc><w:p/></w:tc><w:tc><w:p/></w:tc></w:tr><w:tr><w:trPr><w:trHeight w:val="300" w:hRule="atLeast"/></w:trPr><w:tc><w:p/></w:tc><w:tc><w:p/></w:tc><w:tc><w:tcPr><w:tcBorders><w:top w:val="single"/><w:bottom w:val="single"/><w:left w:val="single"/><w:right w:val="single"/></w:tcBorders><w:vAlign w:val="top"/></w:tcPr><w:p/></w:tc><w:tc><w:p/></w:tc><w:tc><w:p/></w:tc><w:tc><w:tcPr><w:tcBorders><w:top w:val="single"/><w:bottom w:val="single"/><w:left w:val="single"/><w:right w:val="single"/></w:tcBorders><w:vAlign w:val="top"/></w:tcPr><w:p/></w:tc><w:tc><w:p/></w:tc><w:tc><w:p/></w:tc><w:tc><w:p/></w:tc><w:tc><w:p/></w:tc><w:tc><w:p/></w:tc><w:tc><w:p/></w:tc><w:tc><w:p/></w:tc><w:tc><w:p/></w:tc><w:tc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shd w:fill="aaaaaa" w:val="solid" w:color="auto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shd w:fill="aaaaaa" w:val="solid" w:color="auto"/></w:tcPr><w:p/></w:tc><w:tc><w:tcPr><w:tcBorders><w:top w:val="single"/><w:bottom w:val="single"/><w:left w:val="single"/><w:right w:val="single"/></w:tcBorders><w:vAlign w:val="top"/></w:tcPr><w:p/></w:tc><w:tc><w:p/></w:tc><w:tc><w:p/></w:tc><w:tc><w:p/></w:tc><w:tc><w:p/></w:tc><w:tc><w:tcPr><w:tcBorders><w:top w:val="single"/><w:bottom w:val="single"/><w:left w:val="single"/><w:right w:val="single"/></w:tcBorders><w:vAlign w:val="top"/></w:tcPr><w:p/></w:tc><w:tc><w:p/></w:tc><w:tc><w:p/></w:tc><w:tc><w:p/></w:tc><w:tc><w:p/></w:tc><w:tc><w:p/></w:tc></w:tr><w:tr><w:trPr><w:trHeight w:val="300" w:hRule="atLeast"/></w:trPr><w:tc><w:tcPr><w:tcBorders><w:top w:val="single"/><w:bottom w:val="single"/><w:left w:val="single"/><w:right w:val="single"/></w:tcBorders><w:vAlign w:val="top"/></w:tcPr><w:p><w:pPr><w:pStyle w:val="CrossgridTiny"/></w:pPr><w:r><w:t xml:space="preserve">15</w:t></w:r></w:p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p/></w:tc><w:tc><w:tcPr><w:tcBorders><w:top w:val="single"/><w:bottom w:val="single"/><w:left w:val="single"/><w:right w:val="single"/></w:tcBorders><w:vAlign w:val="top"/></w:tcPr><w:p><w:pPr><w:pStyle w:val="CrossgridTiny"/></w:pPr><w:r><w:t xml:space="preserve">16</w:t></w:r></w:p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><w:pPr><w:pStyle w:val="CrossgridTiny"/></w:pPr><w:r><w:t xml:space="preserve">17</w:t></w:r></w:p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p/></w:tc><w:tc><w:p/></w:tc><w:tc><w:p/></w:tc><w:tc><w:p/></w:tc><w:tc><w:p/></w:tc></w:tr><w:tr><w:trPr><w:trHeight w:val="300" w:hRule="atLeast"/></w:trPr><w:tc><w:p/></w:tc><w:tc><w:p/></w:tc><w:tc><w:tcPr><w:tcBorders><w:top w:val="single"/><w:bottom w:val="single"/><w:left w:val="single"/><w:right w:val="single"/></w:tcBorders><w:vAlign w:val="top"/></w:tcPr><w:p/></w:tc><w:tc><w:p/></w:tc><w:tc><w:p/></w:tc><w:tc><w:tcPr><w:tcBorders><w:top w:val="single"/><w:bottom w:val="single"/><w:left w:val="single"/><w:right w:val="single"/></w:tcBorders><w:vAlign w:val="top"/></w:tcPr><w:p/></w:tc><w:tc><w:p/></w:tc><w:tc><w:p/></w:tc><w:tc><w:p/></w:tc><w:tc><w:p/></w:tc><w:tc><w:p/></w:tc><w:tc><w:p/></w:tc><w:tc><w:p/></w:tc><w:tc><w:p/></w:tc><w:tc><w:p/></w:tc><w:tc><w:tcPr><w:tcBorders><w:top w:val="single"/><w:bottom w:val="single"/><w:left w:val="single"/><w:right w:val="single"/></w:tcBorders><w:vAlign w:val="top"/></w:tcPr><w:p/></w:tc><w:tc><w:p/></w:tc><w:tc><w:tcPr><w:tcBorders><w:top w:val="single"/><w:bottom w:val="single"/><w:left w:val="single"/><w:right w:val="single"/></w:tcBorders><w:vAlign w:val="top"/></w:tcPr><w:p/></w:tc><w:tc><w:p/></w:tc><w:tc><w:p/></w:tc><w:tc><w:p/></w:tc><w:tc><w:tcPr><w:tcBorders><w:top w:val="single"/><w:bottom w:val="single"/><w:left w:val="single"/><w:right w:val="single"/></w:tcBorders><w:vAlign w:val="top"/></w:tcPr><w:p/></w:tc><w:tc><w:p/></w:tc><w:tc><w:p/></w:tc><w:tc><w:tcPr><w:tcBorders><w:top w:val="single"/><w:bottom w:val="single"/><w:left w:val="single"/><w:right w:val="single"/></w:tcBorders><w:vAlign w:val="top"/></w:tcPr><w:p/></w:tc><w:tc><w:p/></w:tc><w:tc><w:p/></w:tc><w:tc><w:p/></w:tc><w:tc><w:p/></w:tc><w:tc><w:p/></w:tc></w:tr><w:tr><w:trPr><w:trHeight w:val="300" w:hRule="atLeast"/></w:trPr><w:tc><w:p/></w:tc><w:tc><w:p/></w:tc><w:tc><w:tcPr><w:tcBorders><w:top w:val="single"/><w:bottom w:val="single"/><w:left w:val="single"/><w:right w:val="single"/></w:tcBorders><w:vAlign w:val="top"/></w:tcPr><w:p/></w:tc><w:tc><w:p/></w:tc><w:tc><w:p/></w:tc><w:tc><w:tcPr><w:tcBorders><w:top w:val="single"/><w:bottom w:val="single"/><w:left w:val="single"/><w:right w:val="single"/></w:tcBorders><w:vAlign w:val="top"/></w:tcPr><w:p/></w:tc><w:tc><w:p/></w:tc><w:tc><w:p/></w:tc><w:tc><w:p/></w:tc><w:tc><w:p/></w:tc><w:tc><w:p/></w:tc><w:tc><w:p/></w:tc><w:tc><w:p/></w:tc><w:tc><w:p/></w:tc><w:tc><w:p/></w:tc><w:tc><w:p/></w:tc><w:tc><w:p/></w:tc><w:tc><w:tcPr><w:tcBorders><w:top w:val="single"/><w:bottom w:val="single"/><w:left w:val="single"/><w:right w:val="single"/></w:tcBorders><w:vAlign w:val="top"/></w:tcPr><w:p/></w:tc><w:tc><w:p/></w:tc><w:tc><w:p/></w:tc><w:tc><w:p/></w:tc><w:tc><w:tcPr><w:tcBorders><w:top w:val="single"/><w:bottom w:val="single"/><w:left w:val="single"/><w:right w:val="single"/></w:tcBorders><w:vAlign w:val="top"/></w:tcPr><w:p/></w:tc><w:tc><w:p/></w:tc><w:tc><w:p/></w:tc><w:tc><w:tcPr><w:tcBorders><w:top w:val="single"/><w:bottom w:val="single"/><w:left w:val="single"/><w:right w:val="single"/></w:tcBorders><w:vAlign w:val="top"/></w:tcPr><w:p/></w:tc><w:tc><w:p/></w:tc><w:tc><w:p/></w:tc><w:tc><w:p/></w:tc><w:tc><w:p/></w:tc><w:tc><w:p/></w:tc></w:tr><w:tr><w:trPr><w:trHeight w:val="300" w:hRule="atLeast"/></w:trPr><w:tc><w:p/></w:tc><w:tc><w:p/></w:tc><w:tc><w:tcPr><w:tcBorders><w:top w:val="single"/><w:bottom w:val="single"/><w:left w:val="single"/><w:right w:val="single"/></w:tcBorders><w:vAlign w:val="top"/></w:tcPr><w:p/></w:tc><w:tc><w:p/></w:tc><w:tc><w:tcPr><w:tcBorders><w:top w:val="single"/><w:bottom w:val="single"/><w:left w:val="single"/><w:right w:val="single"/></w:tcBorders><w:vAlign w:val="top"/></w:tcPr><w:p><w:pPr><w:pStyle w:val="CrossgridTiny"/></w:pPr><w:r><w:t xml:space="preserve">18</w:t></w:r></w:p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p/></w:tc><w:tc><w:p/></w:tc><w:tc><w:p/></w:tc><w:tc><w:p/></w:tc><w:tc><w:p/></w:tc><w:tc><w:p/></w:tc><w:tc><w:p/></w:tc></w:tr><w:tr><w:trPr><w:trHeight w:val="300" w:hRule="atLeast"/></w:trPr><w:tc><w:p/></w:tc><w:tc><w:p/></w:tc><w:tc><w:tcPr><w:tcBorders><w:top w:val="single"/><w:bottom w:val="single"/><w:left w:val="single"/><w:right w:val="single"/></w:tcBorders><w:vAlign w:val="top"/></w:tcPr><w:p/></w:tc><w:tc><w:p/></w:tc><w:tc><w:p/></w:tc><w:tc><w:tcPr><w:tcBorders><w:top w:val="single"/><w:bottom w:val="single"/><w:left w:val="single"/><w:right w:val="single"/></w:tcBorders><w:vAlign w:val="top"/></w:tcPr><w:p/></w:tc><w:tc><w:p/></w:tc><w:tc><w:p/></w:tc><w:tc><w:p/></w:tc><w:tc><w:p/></w:tc><w:tc><w:p/></w:tc><w:tc><w:p/></w:tc><w:tc><w:p/></w:tc><w:tc><w:p/></w:tc><w:tc><w:p/></w:tc><w:tc><w:p/></w:tc><w:tc><w:p/></w:tc><w:tc><w:tcPr><w:tcBorders><w:top w:val="single"/><w:bottom w:val="single"/><w:left w:val="single"/><w:right w:val="single"/></w:tcBorders><w:vAlign w:val="top"/></w:tcPr><w:p/></w:tc><w:tc><w:p/></w:tc><w:tc><w:p/></w:tc><w:tc><w:p/></w:tc><w:tc><w:p/></w:tc><w:tc><w:p/></w:tc><w:tc><w:p/></w:tc><w:tc><w:p/></w:tc><w:tc><w:p/></w:tc><w:tc><w:p/></w:tc><w:tc><w:p/></w:tc><w:tc><w:p/></w:tc><w:tc><w:p/></w:tc></w:tr><w:tr><w:trPr><w:trHeight w:val="300" w:hRule="atLeast"/></w:trPr><w:tc><w:p/></w:tc><w:tc><w:p/></w:tc><w:tc><w:tcPr><w:tcBorders><w:top w:val="single"/><w:bottom w:val="single"/><w:left w:val="single"/><w:right w:val="single"/></w:tcBorders><w:vAlign w:val="top"/></w:tcPr><w:p/></w:tc><w:tc><w:p/></w:tc><w:tc><w:p/></w:tc><w:tc><w:tcPr><w:tcBorders><w:top w:val="single"/><w:bottom w:val="single"/><w:left w:val="single"/><w:right w:val="single"/></w:tcBorders><w:vAlign w:val="top"/></w:tcPr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/w:tr><w:tr><w:trPr><w:trHeight w:val="300" w:hRule="atLeast"/></w:trPr><w:tc><w:p/></w:tc><w:tc><w:p/></w:tc><w:tc><w:tcPr><w:tcBorders><w:top w:val="single"/><w:bottom w:val="single"/><w:left w:val="single"/><w:right w:val="single"/></w:tcBorders><w:vAlign w:val="top"/></w:tcPr><w:p/></w:tc><w:tc><w:p/></w:tc><w:tc><w:p/></w:tc><w:tc><w:tcPr><w:tcBorders><w:top w:val="single"/><w:bottom w:val="single"/><w:left w:val="single"/><w:right w:val="single"/></w:tcBorders><w:vAlign w:val="top"/></w:tcPr><w:p><w:pPr><w:pStyle w:val="CrossgridTiny"/></w:pPr><w:r><w:t xml:space="preserve">19</w:t></w:r></w:p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p/></w:tc><w:tc><w:p/></w:tc><w:tc><w:p/></w:tc><w:tc><w:p/></w:tc><w:tc><w:p/></w:tc><w:tc><w:p/></w:tc><w:tc><w:p/></w:tc><w:tc><w:p/></w:tc></w:tr><w:tr><w:trPr><w:trHeight w:val="300" w:hRule="atLeast"/></w:trPr><w:tc><w:p/></w:tc><w:tc><w:p/></w:tc><w:tc><w:p/></w:tc><w:tc><w:p/></w:tc><w:tc><w:p/></w:tc><w:tc><w:tcPr><w:tcBorders><w:top w:val="single"/><w:bottom w:val="single"/><w:left w:val="single"/><w:right w:val="single"/></w:tcBorders><w:vAlign w:val="top"/></w:tcPr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/w:tr><w:tr><w:trPr><w:trHeight w:val="300" w:hRule="atLeast"/></w:trPr><w:tc><w:p/></w:tc><w:tc><w:p/></w:tc><w:tc><w:p/></w:tc><w:tc><w:p/></w:tc><w:tc><w:tcPr><w:tcBorders><w:top w:val="single"/><w:bottom w:val="single"/><w:left w:val="single"/><w:right w:val="single"/></w:tcBorders><w:vAlign w:val="top"/></w:tcPr><w:p><w:pPr><w:pStyle w:val="CrossgridTiny"/></w:pPr><w:r><w:t xml:space="preserve">20</w:t></w:r></w:p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tcPr><w:tcBorders><w:top w:val="single"/><w:bottom w:val="single"/><w:left w:val="single"/><w:right w:val="single"/></w:tcBorders><w:vAlign w:val="top"/></w:tcPr><w:p/></w:tc><w:tc><w:p/></w:tc><w:tc><w:p/></w:tc><w:tc><w:p/></w:tc></w:tr><w:tr><w:trPr><w:trHeight w:val="300" w:hRule="atLeast"/></w:trPr><w:tc><w:p/></w:tc><w:tc><w:p/></w:tc><w:tc><w:p/></w:tc><w:tc><w:p/></w:tc><w:tc><w:p/></w:tc><w:tc><w:tcPr><w:tcBorders><w:top w:val="single"/><w:bottom w:val="single"/><w:left w:val="single"/><w:right w:val="single"/></w:tcBorders><w:vAlign w:val="top"/></w:tcPr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/w:tr><w:tr><w:trPr><w:trHeight w:val="300" w:hRule="atLeast"/></w:trPr><w:tc><w:p/></w:tc><w:tc><w:p/></w:tc><w:tc><w:p/></w:tc><w:tc><w:p/></w:tc><w:tc><w:p/></w:tc><w:tc><w:tcPr><w:tcBorders><w:top w:val="single"/><w:bottom w:val="single"/><w:left w:val="single"/><w:right w:val="single"/></w:tcBorders><w:vAlign w:val="top"/></w:tcPr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w:tc><w:p/></w:tc></w:tr></w:tbl><w:p><w:pPr><w:pStyle w:val="CluesTiny"/></w:pPr><w:r/></w:p><w:tbl><w:tblPr><w:tblCellMar><w:bottom w:type="auto" w:w="0"/><w:top w:type="auto" w:w="0"/><w:left w:type="auto" w:w="0"/><w:right w:type="auto" w:w="0"/></w:tblCellMar><w:tblBorders><w:top w:val="none" w:space="0"/><w:left w:val="none" w:space="0"/><w:bottom w:val="none" w:space="0"/><w:right w:val="none" w:space="0"/><w:insideH w:val="none" w:space="0"/><w:insideV w:val="none" w:space="0"/></w:tblBorders><w:tblW w:type="pct" w:w="100%"/><w:tblLayout w:type="fixed"/><w:jc w:val="center"/></w:tblPr><w:tblGrid><w:gridCol w:w="100"/><w:gridCol w:w="100"/></w:tblGrid><w:tr><w:tc><w:p><w:pPr><w:pStyle w:val="CluesTiny"/></w:pPr><w:r><w:rPr><w:b w:val="true"/><w:bCs w:val="true"/></w:rPr><w:t xml:space="preserve">Across</w:t></w:r></w:p><w:p><w:pPr><w:keepLines/><w:pStyle w:val="CluesTiny"/></w:pPr><w:r><w:rPr><w:b w:val="true"/><w:bCs w:val="true"/></w:rPr><w:t xml:space="preserve">6. </w:t></w:r><w:r><w:t xml:space="preserve">Refers to specific body changes and increases in the child’s size, such as a child’s height, weight, head circumference and body mass index. These size changes can usually be easily measured.</w:t></w:r></w:p><w:p><w:pPr><w:keepLines/><w:pStyle w:val="CluesTiny"/></w:pPr><w:r><w:rPr><w:b w:val="true"/><w:bCs w:val="true"/></w:rPr><w:t xml:space="preserve">8. </w:t></w:r><w:r><w:t xml:space="preserve">Totality of a person&apos;s attitude, interests, behavioral patterns, emotional responses, social roles, and individual traits</w:t></w:r></w:p><w:p><w:pPr><w:keepLines/><w:pStyle w:val="CluesTiny"/></w:pPr><w:r><w:rPr><w:b w:val="true"/><w:bCs w:val="true"/></w:rPr><w:t xml:space="preserve">9. </w:t></w:r><w:r><w:t xml:space="preserve">Is a predictable sequence of steps or activities that are performed to complete a task</w:t></w:r></w:p><w:p><w:pPr><w:keepLines/><w:pStyle w:val="CluesTiny"/></w:pPr><w:r><w:rPr><w:b w:val="true"/><w:bCs w:val="true"/></w:rPr><w:t xml:space="preserve">12. </w:t></w:r><w:r><w:t xml:space="preserve">Usually involves a progression along a continuous pathway on which the child acquires more refined knowledge, behaviors, and skills. </w:t></w:r></w:p><w:p><w:pPr><w:keepLines/><w:pStyle w:val="CluesTiny"/></w:pPr><w:r><w:rPr><w:b w:val="true"/><w:bCs w:val="true"/></w:rPr><w:t xml:space="preserve">13. </w:t></w:r><w:r><w:t xml:space="preserve">Children are bound by what they experience directly and not by what they think. Children begin to use symbols,one thing that represents another </w:t></w:r></w:p><w:p><w:pPr><w:keepLines/><w:pStyle w:val="CluesTiny"/></w:pPr><w:r><w:rPr><w:b w:val="true"/><w:bCs w:val="true"/></w:rPr><w:t xml:space="preserve">15. </w:t></w:r><w:r><w:t xml:space="preserve">Passing down of genetic characteristics from parents to their children</w:t></w:r></w:p><w:p><w:pPr><w:keepLines/><w:pStyle w:val="CluesTiny"/></w:pPr><w:r><w:rPr><w:b w:val="true"/><w:bCs w:val="true"/></w:rPr><w:t xml:space="preserve">16. </w:t></w:r><w:r><w:t xml:space="preserve">The final stage of cognitive development, in which thinking becomes very abstract. Children think beyond the present and think about ideal situations.</w:t></w:r></w:p><w:p><w:pPr><w:keepLines/><w:pStyle w:val="CluesTiny"/></w:pPr><w:r><w:rPr><w:b w:val="true"/><w:bCs w:val="true"/></w:rPr><w:t xml:space="preserve">18. </w:t></w:r><w:r><w:t xml:space="preserve">Children become more rational in their thinking. For example, realizing that Santa Claus probably doesn&apos;t exist.</w:t></w:r></w:p><w:p><w:pPr><w:keepLines/><w:pStyle w:val="CluesTiny"/></w:pPr><w:r><w:rPr><w:b w:val="true"/><w:bCs w:val="true"/></w:rPr><w:t xml:space="preserve">19. </w:t></w:r><w:r><w:t xml:space="preserve">Appropriate support in the first three years of life</w:t></w:r></w:p><w:p><w:pPr><w:keepLines/><w:pStyle w:val="CluesTiny"/></w:pPr><w:r><w:rPr><w:b w:val="true"/><w:bCs w:val="true"/></w:rPr><w:t xml:space="preserve">20. </w:t></w:r><w:r><w:t xml:space="preserve">A chronic condition that is diagnosed in childhood and substantially limits major life activities in adulthood.</w:t></w:r></w:p></w:tc><w:tc><w:p><w:pPr><w:pStyle w:val="CluesTiny"/></w:pPr><w:r><w:rPr><w:b w:val="true"/><w:bCs w:val="true"/></w:rPr><w:t xml:space="preserve">Down</w:t></w:r></w:p><w:p><w:pPr><w:keepLines/><w:pStyle w:val="CluesTiny"/></w:pPr><w:r><w:rPr><w:b w:val="true"/><w:bCs w:val="true"/></w:rPr><w:t xml:space="preserve">1. </w:t></w:r><w:r><w:t xml:space="preserve">Stage where children learn through sensory perception and motor activity.</w:t></w:r></w:p><w:p><w:pPr><w:keepLines/><w:pStyle w:val="CluesTiny"/></w:pPr><w:r><w:rPr><w:b w:val="true"/><w:bCs w:val="true"/></w:rPr><w:t xml:space="preserve">2. </w:t></w:r><w:r><w:t xml:space="preserve">A prevailing or dominant quality that characterizes a person, such as emotional or fussy</w:t></w:r></w:p><w:p><w:pPr><w:keepLines/><w:pStyle w:val="CluesTiny"/></w:pPr><w:r><w:rPr><w:b w:val="true"/><w:bCs w:val="true"/></w:rPr><w:t xml:space="preserve">3. </w:t></w:r><w:r><w:t xml:space="preserve">Is a growing epidemic that leads to a variety of serious health complications.</w:t></w:r></w:p><w:p><w:pPr><w:keepLines/><w:pStyle w:val="CluesTiny"/></w:pPr><w:r><w:rPr><w:b w:val="true"/><w:bCs w:val="true"/></w:rPr><w:t xml:space="preserve">4. </w:t></w:r><w:r><w:t xml:space="preserve">Is a strategy in which desired behaviors are rewarded so that the child is encouraged to repeat them.</w:t></w:r></w:p><w:p><w:pPr><w:keepLines/><w:pStyle w:val="CluesTiny"/></w:pPr><w:r><w:rPr><w:b w:val="true"/><w:bCs w:val="true"/></w:rPr><w:t xml:space="preserve">5. </w:t></w:r><w:r><w:t xml:space="preserve">Theorist who proposes that an individual must have their lower-level needs met before higher-level needs can be accomplished</w:t></w:r></w:p><w:p><w:pPr><w:keepLines/><w:pStyle w:val="CluesTiny"/></w:pPr><w:r><w:rPr><w:b w:val="true"/><w:bCs w:val="true"/></w:rPr><w:t xml:space="preserve">7. </w:t></w:r><w:r><w:t xml:space="preserve">Is a strategy that stops challenging behaviors before they begin, and it is the primary method child care professionals use to encourage children to discard these behaviors.</w:t></w:r></w:p><w:p><w:pPr><w:keepLines/><w:pStyle w:val="CluesTiny"/></w:pPr><w:r><w:rPr><w:b w:val="true"/><w:bCs w:val="true"/></w:rPr><w:t xml:space="preserve">10. </w:t></w:r><w:r><w:t xml:space="preserve">Theorists who proposed that social and cultural interactions are the primary sources of learning and behavior</w:t></w:r></w:p><w:p><w:pPr><w:keepLines/><w:pStyle w:val="CluesTiny"/></w:pPr><w:r><w:rPr><w:b w:val="true"/><w:bCs w:val="true"/></w:rPr><w:t xml:space="preserve">11. </w:t></w:r><w:r><w:t xml:space="preserve">Is a strategy that is used to guide children’s behavior by recognizing challenging behavior at its earliest stages and taking steps to stop it from escalating.</w:t></w:r></w:p><w:p><w:pPr><w:keepLines/><w:pStyle w:val="CluesTiny"/></w:pPr><w:r><w:rPr><w:b w:val="true"/><w:bCs w:val="true"/></w:rPr><w:t xml:space="preserve">14. </w:t></w:r><w:r><w:t xml:space="preserve">A federal law that “prohibits discrimination and guarantees that people with disabilities have the same opportunities as everyone else to participate in the mainstream of American life</w:t></w:r></w:p><w:p><w:pPr><w:keepLines/><w:pStyle w:val="CluesTiny"/></w:pPr><w:r><w:rPr><w:b w:val="true"/><w:bCs w:val="true"/></w:rPr><w:t xml:space="preserve">17. </w:t></w:r><w:r><w:t xml:space="preserve">It ensures that children with disabilities ages 3 to 21 receive a free and appropriate public education and that early intervention services are provided to eligible infants and toddlers. </w:t></w:r></w:p></w:tc></w:tr></w:tbl><w:sectPr><w:pgSz w:w="11906" w:h="16838" w:orient="portrait"/><w:pgMar w:top="1440" w:right="1440" w:bottom="1440" w:left="1440" w:header="708" w:footer="708" w:gutter="0" w:mirrorMargins="false"/><w:cols w:space="708" w:num="1"/><w:docGrid w:linePitch="360"/><w:headerReference w:type="default" r:id="rId5"/><w:footerReference w:type="default" r:id="rId6"/></w:sectPr></w:body>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Early Childhood Education Vocabulary Level 3</dc:title>
  <dcterms:created xsi:type="dcterms:W3CDTF">2021-10-11T05:47:54Z</dcterms:created>
  <dcterms:modified xsi:type="dcterms:W3CDTF">2021-10-11T05:47:54Z</dcterms:modified>
</cp:coreProperties>
</file>