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Early Christian Ireland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round tower    </w:t>
      </w:r>
      <w:r>
        <w:t xml:space="preserve">   cell    </w:t>
      </w:r>
      <w:r>
        <w:t xml:space="preserve">   refectory    </w:t>
      </w:r>
      <w:r>
        <w:t xml:space="preserve">   beehive huts    </w:t>
      </w:r>
      <w:r>
        <w:t xml:space="preserve">   quills    </w:t>
      </w:r>
      <w:r>
        <w:t xml:space="preserve">   parchment    </w:t>
      </w:r>
      <w:r>
        <w:t xml:space="preserve">   vellum    </w:t>
      </w:r>
      <w:r>
        <w:t xml:space="preserve">   scriptorium    </w:t>
      </w:r>
      <w:r>
        <w:t xml:space="preserve">   manuscripts    </w:t>
      </w:r>
      <w:r>
        <w:t xml:space="preserve">   skellig michael    </w:t>
      </w:r>
      <w:r>
        <w:t xml:space="preserve">   monastery    </w:t>
      </w:r>
      <w:r>
        <w:t xml:space="preserve">   druids    </w:t>
      </w:r>
      <w:r>
        <w:t xml:space="preserve">   tuatha    </w:t>
      </w:r>
      <w:r>
        <w:t xml:space="preserve">   pagan    </w:t>
      </w:r>
      <w:r>
        <w:t xml:space="preserve">   christianity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Early Christian Ireland</dc:title>
  <dcterms:created xsi:type="dcterms:W3CDTF">2021-10-11T05:46:56Z</dcterms:created>
  <dcterms:modified xsi:type="dcterms:W3CDTF">2021-10-11T05:46:56Z</dcterms:modified>
</cp:coreProperties>
</file>