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Early Church Word 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</w:tbl>
    <w:p>
      <w:pPr>
        <w:pStyle w:val="WordBankMedium"/>
      </w:pPr>
      <w:r>
        <w:t xml:space="preserve">   Roman    </w:t>
      </w:r>
      <w:r>
        <w:t xml:space="preserve">   Barnabas    </w:t>
      </w:r>
      <w:r>
        <w:t xml:space="preserve">   commission    </w:t>
      </w:r>
      <w:r>
        <w:t xml:space="preserve">   Luke    </w:t>
      </w:r>
      <w:r>
        <w:t xml:space="preserve">   Pharisee    </w:t>
      </w:r>
      <w:r>
        <w:t xml:space="preserve">   Jesus    </w:t>
      </w:r>
      <w:r>
        <w:t xml:space="preserve">   persecuted    </w:t>
      </w:r>
      <w:r>
        <w:t xml:space="preserve">   Apostles    </w:t>
      </w:r>
      <w:r>
        <w:t xml:space="preserve">   stoning    </w:t>
      </w:r>
      <w:r>
        <w:t xml:space="preserve">   Pentecost    </w:t>
      </w:r>
      <w:r>
        <w:t xml:space="preserve">   Holy Spirit    </w:t>
      </w:r>
      <w:r>
        <w:t xml:space="preserve">   Rome    </w:t>
      </w:r>
      <w:r>
        <w:t xml:space="preserve">   fire    </w:t>
      </w:r>
      <w:r>
        <w:t xml:space="preserve">   wind    </w:t>
      </w:r>
      <w:r>
        <w:t xml:space="preserve">   Colossians    </w:t>
      </w:r>
      <w:r>
        <w:t xml:space="preserve">   Corinth    </w:t>
      </w:r>
      <w:r>
        <w:t xml:space="preserve">   tentmaker    </w:t>
      </w:r>
      <w:r>
        <w:t xml:space="preserve">   Saul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Early Church Word Search</dc:title>
  <dcterms:created xsi:type="dcterms:W3CDTF">2022-01-22T03:36:41Z</dcterms:created>
  <dcterms:modified xsi:type="dcterms:W3CDTF">2022-01-22T03:36:41Z</dcterms:modified>
</cp:coreProperties>
</file>