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Early ROME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Etruscans also watched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greatest god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They built their village on the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first was slave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Etruscans had dominated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Greeks also had a major influence on Greek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We do know that the first Romans were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Colosseum's can fit 200,000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cuniculus was a long underground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Slaves died fighting as a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ROME</dc:title>
  <dcterms:created xsi:type="dcterms:W3CDTF">2021-10-11T05:47:03Z</dcterms:created>
  <dcterms:modified xsi:type="dcterms:W3CDTF">2021-10-11T05:47:03Z</dcterms:modified>
</cp:coreProperties>
</file>