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Earning Money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Used to record number of hours worked in a week (4,4)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No set number of hours per week but employed when need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_________ deductions - If some of your income is used for work-related expenses or for charity, they are not taxed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Investment fund which is 9.25% of salary which is locked away until retirement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_____ work - Paid a fixed amount of money for each item produced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leave/holiday _______ - a bonus given to permanent wage and salary earners when they take annual holidays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Fixed amount paid for one year's work which is paid weekly, fortnightly or monthly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Is payed a percentage of the value of goods sold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Taken off part of a salary to fund the government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Extra time worked beyond regular number of hours, usually payed 1.5 or 2 times as much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________ tax rate - percentage of income which becomes tax. Higher income means higher percentage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extra payment as a reward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2 weeks. Many jobs pay _______.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Yearly (usually how income is worked out)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A fixed charge per unit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Earning Money</dc:title>
  <dcterms:created xsi:type="dcterms:W3CDTF">2021-10-11T05:47:46Z</dcterms:created>
  <dcterms:modified xsi:type="dcterms:W3CDTF">2021-10-11T05:47:46Z</dcterms:modified>
</cp:coreProperties>
</file>