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Earth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component of atmosphere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needed for life to exist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gaseous system of planets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divides the earth in two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address on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middle of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going up high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stores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takes up most of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earth was an _ planet.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trembling and shaking of 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hike to climb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coastal changes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water spout storm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large fossils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large reservoir of fresh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migrates to mexico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digging down to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building block of life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formed by volcanos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</dc:title>
  <dcterms:created xsi:type="dcterms:W3CDTF">2021-10-11T05:48:42Z</dcterms:created>
  <dcterms:modified xsi:type="dcterms:W3CDTF">2021-10-11T05:48:42Z</dcterms:modified>
</cp:coreProperties>
</file>