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Earth History Crossword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Rock that was once one kind of rock but has changed to another under the influence of  heat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widely distributed fossil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which scientific law says that the youngest of rocks layer is on top and the oldest is n the botom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surface of the earth is broken up into 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state of being deposited or precipitated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any of several seismically active submarine mountain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 remaining of a living thing as a skeleton or imprint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process of witch the surface of the earth is being eroded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molten material beneath the earths crust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planar fracture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process by which rocks are created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point of time distinguished by a particular event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molten fluid rock that comes out of a volcano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The arrangement of artifacts to determine the age of that object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the determination of the age of an object with reference to a specific time scale is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lift up, raise or elevate.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organic matter deposited by water,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the study of earth is  ____________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Rock that has formed through the deposition of sediment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which method to determine the age of earth materials uses radioactive elements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process in which new ocean floor is created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outer layer of the earth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Rocks formed by the solidifying of molten materials.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vent in the earths crust through which lava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was the first geological period in the Paleozoic Era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chemical processes that cause exposed rock to decompose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Which period ended 570 million years ago?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two sub-layers of the earth's crust that move and float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 period of time marked by a specific Characteristic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 large specified portion of time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the largest division of geologic time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Earth History Crossword </dc:title>
  <dcterms:created xsi:type="dcterms:W3CDTF">2021-10-11T05:47:56Z</dcterms:created>
  <dcterms:modified xsi:type="dcterms:W3CDTF">2021-10-11T05:47:56Z</dcterms:modified>
</cp:coreProperties>
</file>