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Earth History Vocabulary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study of earth's history, processes, and structures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age of a rock or fossil described in comparison to that of another rock or fossil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Melted rock beneath the Earth's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No longer found living on earth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process that occurs when a species of organisms change over time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Where the actual remains of a fossil may be found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group of organisms that have similar characteristics and can interbreed to produce fertile offspring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Magma that has cooled inside earth's crust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remains of an organism that lived in a past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place where two tectonic plates meet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Weathered rock and other materials deposited by water, wind, or 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hollow area in sediment that leaves the shape of an organism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Differences that exist naturally among members of a population or species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break in earth's crust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layer of the earth that all life occurs on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Earth History Vocabulary Puzzle</dc:title>
  <dcterms:created xsi:type="dcterms:W3CDTF">2021-10-11T05:47:42Z</dcterms:created>
  <dcterms:modified xsi:type="dcterms:W3CDTF">2021-10-11T05:47:42Z</dcterms:modified>
</cp:coreProperties>
</file>