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Earth Science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type of boundary formed when tectonic plates that push together (creates mountains)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second layer of the Earth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outermost layer of the Earth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type of rock that is formed when large amounts of heat and pressure are applied to the other rock types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fourth layer of the Earth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Type of rock that is formed when magma or lava cools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type of boundary formed when tectonic plates that pull apart (creates volcanoes)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igneous rocks that are formed from slow cooling magma under the Earth's surface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type of boundary formed when tectonic plates that push past each other (can cause earthquakes)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type of rock formed when tiny pieces of animals, plants, rocks, minerals are deposited in layers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igneous rocks that are formed when lava is ejected from a volcano and is quick to cool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Third layer of the Earth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Earth Science </dc:title>
  <dcterms:created xsi:type="dcterms:W3CDTF">2021-10-11T05:49:40Z</dcterms:created>
  <dcterms:modified xsi:type="dcterms:W3CDTF">2021-10-11T05:49:40Z</dcterms:modified>
</cp:coreProperties>
</file>