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Earth Structures/Geologic Changes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Jaguars    </w:t>
      </w:r>
      <w:r>
        <w:t xml:space="preserve">   Jacksonville    </w:t>
      </w:r>
      <w:r>
        <w:t xml:space="preserve">   climate    </w:t>
      </w:r>
      <w:r>
        <w:t xml:space="preserve">   empirical evidence    </w:t>
      </w:r>
      <w:r>
        <w:t xml:space="preserve">   sediment    </w:t>
      </w:r>
      <w:r>
        <w:t xml:space="preserve">   sedimentary rock    </w:t>
      </w:r>
      <w:r>
        <w:t xml:space="preserve">   deposition    </w:t>
      </w:r>
      <w:r>
        <w:t xml:space="preserve">   Erosion    </w:t>
      </w:r>
      <w:r>
        <w:t xml:space="preserve">   WEATHERING    </w:t>
      </w:r>
      <w:r>
        <w:t xml:space="preserve">   FOSSILS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Structures/Geologic Changes</dc:title>
  <dcterms:created xsi:type="dcterms:W3CDTF">2021-10-11T05:49:43Z</dcterms:created>
  <dcterms:modified xsi:type="dcterms:W3CDTF">2021-10-11T05:49:43Z</dcterms:modified>
</cp:coreProperties>
</file>