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Earthquakes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The point under the ground where the earthquake originates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Name of the country that experienced the most powerful earthquake ever recorded (9,5)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nickname given to the zone in which 75% of all volcanoes and earthquakes occur around the Pacific Ocean (3 words)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Scale used to measure the amount of energy released during an earthquake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 large ocean wave caused by an undersea earthquake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Smaller quakes that usually follow the main quake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Earthquakes usually appear at the margins of these plates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point where the shock waves reach the surface of the earth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An instrument used to measure earthquakes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size of an earthquake, for example 7,2 on the measuring scale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Earthquakes</dc:title>
  <dcterms:created xsi:type="dcterms:W3CDTF">2021-10-11T05:50:50Z</dcterms:created>
  <dcterms:modified xsi:type="dcterms:W3CDTF">2021-10-11T05:50:50Z</dcterms:modified>
</cp:coreProperties>
</file>