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Earthquakes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Instrument used to measure an earthquake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Tremors or vibrations in the earths crust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Famous fault line in California 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Who measures an earthquake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A long crack in the surface of the earth where earthquakes usually occur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Point below the earths surface where the earthquake happens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Initial scale which was used to record earthquakes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More recent scale used to measure earthquakes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Smaller tremors that follow an earthquake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Huge wave that forms when an earthquake happens under the sea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The point on the surface directly above the focus 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Earthquakes</dc:title>
  <dcterms:created xsi:type="dcterms:W3CDTF">2021-10-11T05:51:01Z</dcterms:created>
  <dcterms:modified xsi:type="dcterms:W3CDTF">2021-10-11T05:51:01Z</dcterms:modified>
</cp:coreProperties>
</file>