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Easter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betrayed Jesus three times before the rooster crowed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freed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Jesus gave his mother to him while he was on the cross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Peter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they fled when Jesus was arrested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sin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Savior of the world/ died for our sins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Disciples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exchanged Jesus for thirty coins 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Judas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days until Jesus arose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John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Jesus took when from us when he died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Pharisees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How old was Jesus when he died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three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Wanted Jesus dead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Jesus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Jesus did for you when He died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thirty-three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Easter</dc:title>
  <dcterms:created xsi:type="dcterms:W3CDTF">2021-10-11T05:50:23Z</dcterms:created>
  <dcterms:modified xsi:type="dcterms:W3CDTF">2021-10-11T05:50:23Z</dcterms:modified>
</cp:coreProperties>
</file>