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Easter &amp; Holy Week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Small"/>
      </w:pPr>
      <w:r>
        <w:t xml:space="preserve">   crown    </w:t>
      </w:r>
      <w:r>
        <w:t xml:space="preserve">   rooster    </w:t>
      </w:r>
      <w:r>
        <w:t xml:space="preserve">   peter    </w:t>
      </w:r>
      <w:r>
        <w:t xml:space="preserve">   thirty    </w:t>
      </w:r>
      <w:r>
        <w:t xml:space="preserve">   SUNRISE    </w:t>
      </w:r>
      <w:r>
        <w:t xml:space="preserve">   circle    </w:t>
      </w:r>
      <w:r>
        <w:t xml:space="preserve">   brian    </w:t>
      </w:r>
      <w:r>
        <w:t xml:space="preserve">   thirteen    </w:t>
      </w:r>
      <w:r>
        <w:t xml:space="preserve">   twelve    </w:t>
      </w:r>
      <w:r>
        <w:t xml:space="preserve">   mary    </w:t>
      </w:r>
      <w:r>
        <w:t xml:space="preserve">   john    </w:t>
      </w:r>
      <w:r>
        <w:t xml:space="preserve">   nails    </w:t>
      </w:r>
      <w:r>
        <w:t xml:space="preserve">   Tomb    </w:t>
      </w:r>
      <w:r>
        <w:t xml:space="preserve">   Lily    </w:t>
      </w:r>
      <w:r>
        <w:t xml:space="preserve">   CROSS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Easter &amp; Holy Week Search</dc:title>
  <dcterms:created xsi:type="dcterms:W3CDTF">2021-10-11T05:51:57Z</dcterms:created>
  <dcterms:modified xsi:type="dcterms:W3CDTF">2021-10-11T05:51:57Z</dcterms:modified>
</cp:coreProperties>
</file>