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Easter, Spring and ReBirth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lily    </w:t>
      </w:r>
      <w:r>
        <w:t xml:space="preserve">   rabbit    </w:t>
      </w:r>
      <w:r>
        <w:t xml:space="preserve">   rebirth    </w:t>
      </w:r>
      <w:r>
        <w:t xml:space="preserve">   daffodil    </w:t>
      </w:r>
      <w:r>
        <w:t xml:space="preserve">   dormant    </w:t>
      </w:r>
      <w:r>
        <w:t xml:space="preserve">   yellow    </w:t>
      </w:r>
      <w:r>
        <w:t xml:space="preserve">   seeds    </w:t>
      </w:r>
      <w:r>
        <w:t xml:space="preserve">   eggs    </w:t>
      </w:r>
      <w:r>
        <w:t xml:space="preserve">   flowers    </w:t>
      </w:r>
      <w:r>
        <w:t xml:space="preserve">   winter    </w:t>
      </w:r>
      <w:r>
        <w:t xml:space="preserve">   birds    </w:t>
      </w:r>
      <w:r>
        <w:t xml:space="preserve">   paper    </w:t>
      </w:r>
      <w:r>
        <w:t xml:space="preserve">   plastic    </w:t>
      </w:r>
      <w:r>
        <w:t xml:space="preserve">   redemption    </w:t>
      </w:r>
      <w:r>
        <w:t xml:space="preserve">   pink    </w:t>
      </w:r>
      <w:r>
        <w:t xml:space="preserve">   green    </w:t>
      </w:r>
      <w:r>
        <w:t xml:space="preserve">   spring    </w:t>
      </w:r>
      <w:r>
        <w:t xml:space="preserve">   reproduce    </w:t>
      </w:r>
      <w:r>
        <w:t xml:space="preserve">   fertility    </w:t>
      </w:r>
      <w:r>
        <w:t xml:space="preserve">   oestrus    </w:t>
      </w:r>
      <w:r>
        <w:t xml:space="preserve">   easter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Easter, Spring and ReBirth</dc:title>
  <dcterms:created xsi:type="dcterms:W3CDTF">2021-10-11T05:52:47Z</dcterms:created>
  <dcterms:modified xsi:type="dcterms:W3CDTF">2021-10-11T05:52:47Z</dcterms:modified>
</cp:coreProperties>
</file>