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Easter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spring    </w:t>
      </w:r>
      <w:r>
        <w:t xml:space="preserve">   lamb    </w:t>
      </w:r>
      <w:r>
        <w:t xml:space="preserve">   easterrabbit    </w:t>
      </w:r>
      <w:r>
        <w:t xml:space="preserve">   goodfriday    </w:t>
      </w:r>
      <w:r>
        <w:t xml:space="preserve">   palmsunday    </w:t>
      </w:r>
      <w:r>
        <w:t xml:space="preserve">   worship    </w:t>
      </w:r>
      <w:r>
        <w:t xml:space="preserve">   christ    </w:t>
      </w:r>
      <w:r>
        <w:t xml:space="preserve">   sacrifice    </w:t>
      </w:r>
      <w:r>
        <w:t xml:space="preserve">   resurrection    </w:t>
      </w:r>
      <w:r>
        <w:t xml:space="preserve">   savior    </w:t>
      </w:r>
      <w:r>
        <w:t xml:space="preserve">   egg    </w:t>
      </w:r>
      <w:r>
        <w:t xml:space="preserve">   chocolate    </w:t>
      </w:r>
      <w:r>
        <w:t xml:space="preserve">   judas    </w:t>
      </w:r>
      <w:r>
        <w:t xml:space="preserve">   jesus    </w:t>
      </w:r>
      <w:r>
        <w:t xml:space="preserve">   easter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 Wordsearch</dc:title>
  <dcterms:created xsi:type="dcterms:W3CDTF">2021-10-11T05:52:56Z</dcterms:created>
  <dcterms:modified xsi:type="dcterms:W3CDTF">2021-10-11T05:52:56Z</dcterms:modified>
</cp:coreProperties>
</file>