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Easy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llllllllllllllllllllllll    </w:t>
      </w:r>
      <w:r>
        <w:t xml:space="preserve">   IIIIIIIIIIIIIIIIIIIIIIII    </w:t>
      </w:r>
      <w:r>
        <w:t xml:space="preserve">   LOLOLOLOLOLOLOLOLOLOLOLO    </w:t>
      </w:r>
      <w:r>
        <w:t xml:space="preserve">   qwopqwopqwopqwopqwopqwop    </w:t>
      </w:r>
      <w:r>
        <w:t xml:space="preserve">   asklasklasklasklasklaskl    </w:t>
      </w:r>
      <w:r>
        <w:t xml:space="preserve">   mnzxmnzxmnzxmnzxmnzxmnxz    </w:t>
      </w:r>
      <w:r>
        <w:t xml:space="preserve">   nmxznmxznmxznmxznmxznmxz    </w:t>
      </w:r>
      <w:r>
        <w:t xml:space="preserve">   XDXDXDXDXDXDXDXDXDXDXDXD    </w:t>
      </w:r>
      <w:r>
        <w:t xml:space="preserve">   IMGAYIMGAYIMGAYIMGAYIMGA    </w:t>
      </w:r>
      <w:r>
        <w:t xml:space="preserve">   MICROSCOPICMICROSCOPICMI    </w:t>
      </w:r>
      <w:r>
        <w:t xml:space="preserve">   PRESTIONPRESTIONPRESTION    </w:t>
      </w:r>
      <w:r>
        <w:t xml:space="preserve">   wmwmwmwmwmwmwmwmwmwmwmwm    </w:t>
      </w:r>
      <w:r>
        <w:t xml:space="preserve">   lkjahsdfkjhadsfkljhadsfk    </w:t>
      </w:r>
      <w:r>
        <w:t xml:space="preserve">   poqwpoqwpoqwpoqwpoqwpoqw    </w:t>
      </w:r>
      <w:r>
        <w:t xml:space="preserve">   opwqopwqopwqopwqopwqopow    </w:t>
      </w:r>
      <w:r>
        <w:t xml:space="preserve">   opwqopwqopwqopwqopwqopwi    </w:t>
      </w:r>
      <w:r>
        <w:t xml:space="preserve">   laqowejirbhvkcxnasdfasdf    </w:t>
      </w:r>
      <w:r>
        <w:t xml:space="preserve">   asdfasdfasdfasdfasdfasdf    </w:t>
      </w:r>
      <w:r>
        <w:t xml:space="preserve">   honorificabilitudinitati    </w:t>
      </w:r>
      <w:r>
        <w:t xml:space="preserve">   floccinaucinihilipilific    </w:t>
      </w:r>
      <w:r>
        <w:t xml:space="preserve">   pneumonoultramicroscopic    </w:t>
      </w:r>
      <w:r>
        <w:t xml:space="preserve">   andidistablishmentariani    </w:t>
      </w:r>
      <w:r>
        <w:t xml:space="preserve">   Supercalifragilisticexpi    </w:t>
      </w:r>
      <w:r>
        <w:t xml:space="preserve">   precipitevolissimevoment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Easy</dc:title>
  <dcterms:created xsi:type="dcterms:W3CDTF">2021-10-11T05:53:41Z</dcterms:created>
  <dcterms:modified xsi:type="dcterms:W3CDTF">2021-10-11T05:53:41Z</dcterms:modified>
</cp:coreProperties>
</file>