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Easy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</w:tbl>
    <w:p>
      <w:pPr>
        <w:pStyle w:val="WordBankLarge"/>
      </w:pPr>
      <w:r>
        <w:t xml:space="preserve">   Victoria    </w:t>
      </w:r>
      <w:r>
        <w:t xml:space="preserve">   LaShonda    </w:t>
      </w:r>
      <w:r>
        <w:t xml:space="preserve">   Fun    </w:t>
      </w:r>
      <w:r>
        <w:t xml:space="preserve">   Bunnies    </w:t>
      </w:r>
      <w:r>
        <w:t xml:space="preserve">   Daria    </w:t>
      </w:r>
      <w:r>
        <w:t xml:space="preserve">   Patty    </w:t>
      </w:r>
      <w:r>
        <w:t xml:space="preserve">   Susanne    </w:t>
      </w:r>
      <w:r>
        <w:t xml:space="preserve">   Shawn    </w:t>
      </w:r>
      <w:r>
        <w:t xml:space="preserve">   Deb    </w:t>
      </w:r>
      <w:r>
        <w:t xml:space="preserve">   Pamela    </w:t>
      </w:r>
      <w:r>
        <w:t xml:space="preserve">   Brittany    </w:t>
      </w:r>
      <w:r>
        <w:t xml:space="preserve">   Sharlene    </w:t>
      </w:r>
      <w:r>
        <w:t xml:space="preserve">   Melissa    </w:t>
      </w:r>
      <w:r>
        <w:t xml:space="preserve">   Lunch    </w:t>
      </w:r>
      <w:r>
        <w:t xml:space="preserve">   speaker    </w:t>
      </w:r>
      <w:r>
        <w:t xml:space="preserve">   Monthly    </w:t>
      </w:r>
      <w:r>
        <w:t xml:space="preserve">   Grow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Easy</dc:title>
  <dcterms:created xsi:type="dcterms:W3CDTF">2021-10-11T05:53:36Z</dcterms:created>
  <dcterms:modified xsi:type="dcterms:W3CDTF">2021-10-11T05:53:36Z</dcterms:modified>
</cp:coreProperties>
</file>