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Easy Christmas Crossword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Dasher &amp; Dancer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Jolly old elf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Use to get into walnuts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Wrapped package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Green leaves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What makes wonderlands white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Decoration on tree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Hanging from the mantle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What Santa rides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Famous Snowman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Silver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Santa's helper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Red Nosed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Easy Christmas Crossword</dc:title>
  <dcterms:created xsi:type="dcterms:W3CDTF">2021-12-07T10:39:47Z</dcterms:created>
  <dcterms:modified xsi:type="dcterms:W3CDTF">2021-12-07T10:39:47Z</dcterms:modified>
</cp:coreProperties>
</file>