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Easy Geometry Cross 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point at exactly the middle of a line. It is equidistant from both endpoints of a line.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polygon with three sides. Its central angle is 120 degrees.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Half of a diameter. It is also used to measure the area of a circle.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From pythagoras, the square of the hypotenuse of a right triangle is the sum of the squares of the other two sides. It can be used to calculate a missing side of a right triangle.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three dimensional shape that has a circular base and meets at one point outside its base. One of its cross section is a triangle.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line touches exactly one point of a circle. It is perpendicular with the radius of a circle.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line segment that connects two points in a circle. When it passes through the center of a circle, it is called a diameter.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This is an angle. It has a measurement of less than 90 degrees.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This is an angle. It has a measurement of more than 90 degrees.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measurement of the total space inside a three dimensional shape. It can be calculated with base times height.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three dimensional shape with two bases. Its surface area can be calculated with the formula: 2B+Ph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three dimensional shape with a polygon base with its vertices meeting at one point outside of the polygon base. It's volume formula is 1/3Bh.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line that starts at one end to another end. There are points in between the two ends of the line.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is an angle. It has a measurement of 90 degrees.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is a formula for a three dimensional shape. It's the measurement of the total space outside a shape.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shape has congruent opposite sides. It also has opposite parallel sides.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measurement of the total sides of any shape. It’s the continuous line forming a shape.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three dimensional shape that has a radius. Its cross section is a circle.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polygon is a parallelogram with congruent sides. It also has congruent central angles and congruent but also perpendicular diagonals.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It is a curve of a circle. It is part of its circumference.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Easy Geometry Cross Word</dc:title>
  <dcterms:created xsi:type="dcterms:W3CDTF">2021-10-11T05:53:32Z</dcterms:created>
  <dcterms:modified xsi:type="dcterms:W3CDTF">2021-10-11T05:53:32Z</dcterms:modified>
</cp:coreProperties>
</file>