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Easy Money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Medium"/>
      </w:pPr>
      <w:r>
        <w:t xml:space="preserve">   babysitter    </w:t>
      </w:r>
      <w:r>
        <w:t xml:space="preserve">   window    </w:t>
      </w:r>
      <w:r>
        <w:t xml:space="preserve">   marshmallows    </w:t>
      </w:r>
      <w:r>
        <w:t xml:space="preserve">   juice    </w:t>
      </w:r>
      <w:r>
        <w:t xml:space="preserve">   toothpaste    </w:t>
      </w:r>
      <w:r>
        <w:t xml:space="preserve">   dollars    </w:t>
      </w:r>
      <w:r>
        <w:t xml:space="preserve">   Lilly    </w:t>
      </w:r>
      <w:r>
        <w:t xml:space="preserve">   Will    </w:t>
      </w:r>
      <w:r>
        <w:t xml:space="preserve">   easy    </w:t>
      </w:r>
      <w:r>
        <w:t xml:space="preserve">   money    </w:t>
      </w:r>
      <w:r>
        <w:t xml:space="preserve">   ladder    </w:t>
      </w:r>
      <w:r>
        <w:t xml:space="preserve">   medicine    </w:t>
      </w:r>
      <w:r>
        <w:t xml:space="preserve">   fish    </w:t>
      </w:r>
      <w:r>
        <w:t xml:space="preserve">   gooey    </w:t>
      </w:r>
      <w:r>
        <w:t xml:space="preserve">   painting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Money</dc:title>
  <dcterms:created xsi:type="dcterms:W3CDTF">2021-10-11T05:53:25Z</dcterms:created>
  <dcterms:modified xsi:type="dcterms:W3CDTF">2021-10-11T05:53:25Z</dcterms:modified>
</cp:coreProperties>
</file>