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Echo Crossword (Oaklen Hendriksen)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name of the orphanage in which Mike and Frank are adopted from.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concentration camp where Friedrich's father is tortured.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fancy M stamped into the harmonica stands for_________.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place where Mike and Frank want to visit when they grow up.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name of Ivy's new friend.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name of the third sister that was taken away.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name of the school that Ivy wished to attend.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Older brother of Frank who wishes to play in a harmonica band.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Friedrich's older sister who joins the Nazi party.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second princess.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___________ Yamamoto is working for the US Marines.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leader of the Nazi party.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first character and oldest princess in the book.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name of the place in the end where all the characters meet.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Mr. ________ teaches Mike to play the harmonica.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Echo Crossword (Oaklen Hendriksen)</dc:title>
  <dcterms:created xsi:type="dcterms:W3CDTF">2021-10-11T05:54:38Z</dcterms:created>
  <dcterms:modified xsi:type="dcterms:W3CDTF">2021-10-11T05:54:38Z</dcterms:modified>
</cp:coreProperties>
</file>