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Ecology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one organism piggy backs on to another without affecting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animal that only eats plants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species that turns dead thing to organic material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action of competing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Biological community of interacting organisms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model of energy flow throughout a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group of species in the same place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way an organism fits into an ecosystem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many species a region can comfortably support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Moving to a foreign country to live there permanently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All ecosystems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Gets energy from meat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species that eats/uses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Natural home of any organism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title of this crossword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Ecology Crossword</dc:title>
  <dcterms:created xsi:type="dcterms:W3CDTF">2021-10-11T05:54:10Z</dcterms:created>
  <dcterms:modified xsi:type="dcterms:W3CDTF">2021-10-11T05:54:10Z</dcterms:modified>
</cp:coreProperties>
</file>