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>
      <w:pPr>
        <w:pStyle w:val="PuzzleTitle"/>
      </w:pPr>
      <w:r>
        <w:t xml:space="preserve">Ecology Terms Crossword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2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4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5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6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7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8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9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10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11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12</w:t>
            </w:r>
          </w:p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shd w:fill="aaaaaa" w:val="solid" w:color="auto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14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shd w:fill="aaaaaa" w:val="solid" w:color="auto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15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16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17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an association between two organisms in which one benefits and the other derives neither benefit nor harm.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The flea is an example of a...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the regions of the surface, atmosphere, and hydrosphere of the earth (or analogous parts of other planets) occupied by living organisms.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two species fighting to survive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13. </w:t>
            </w:r>
            <w:r>
              <w:t xml:space="preserve">Fungus and bacteria are...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14. </w:t>
            </w:r>
            <w:r>
              <w:t xml:space="preserve">an interacting group of various species in a common location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15. </w:t>
            </w:r>
            <w:r>
              <w:t xml:space="preserve">hardy species which are the first to colonize previously disrupted or damaged ecosystems, beginning a chain of ecological succession that ultimately leads to a more biodiverse steady-state ecosystem.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16. </w:t>
            </w:r>
            <w:r>
              <w:t xml:space="preserve">the number of people, other living organisms, or crops that a region can support without environmental degradation.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17. </w:t>
            </w:r>
            <w:r>
              <w:t xml:space="preserve">A diagram that shows a group of organisms related by eating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A lion eats only meat making it a...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I make my own food. What am I?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groups of individuals belonging to the same species that live in the same region at the same time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The function or position of a species within an ecological community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I use other organisms as food. What am I?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an animal or plant on or in which a parasite lives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11. </w:t>
            </w:r>
            <w:r>
              <w:t xml:space="preserve">A group of organisms who are exactly the same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12. </w:t>
            </w:r>
            <w:r>
              <w:t xml:space="preserve">Rats are ____ to owls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Ecology Terms Crossword</dc:title>
  <dcterms:created xsi:type="dcterms:W3CDTF">2021-10-11T05:54:32Z</dcterms:created>
  <dcterms:modified xsi:type="dcterms:W3CDTF">2021-10-11T05:54:32Z</dcterms:modified>
</cp:coreProperties>
</file>