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Econ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18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named brand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the fee on borrow money.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Study of how individuals and society make choices about ways to use scarce resources.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tax on a sale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People 10 gaillons of milk, store only has 1 gallon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share of ownership in a corporation that entitles the buyer to a certain part of the future profits and  assets of the corporation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not named brand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Real GDP declines for two consecutive quarters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land, labor capital, entrepreneurship and technology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the next best alternative given up for the alternative that was chosen.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the amount of a good or service that producers are able and willing to sell at various prices during a specified time period.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not necessary for survival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 money loaned to the organization issuing the bond at a certain interest rate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minimum an employer can pay 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You have more food than the people want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Tax  imported goods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 goods used to make other goods and services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person or group that buys stuff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the amount of a good or service that consumers are able and willing to buy at various possible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necessary for survival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Econ</dc:title>
  <dcterms:created xsi:type="dcterms:W3CDTF">2021-10-11T05:54:54Z</dcterms:created>
  <dcterms:modified xsi:type="dcterms:W3CDTF">2021-10-11T05:54:54Z</dcterms:modified>
</cp:coreProperties>
</file>