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Economics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Something you can live without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Opposite of what it should be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makes consumer goods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Accumulation of assets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Made for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Lasts longer than three years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Lasts less than three years (include the -)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Lack of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Something you can't live without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Choices people make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Economics</dc:title>
  <dcterms:created xsi:type="dcterms:W3CDTF">2021-10-11T05:55:37Z</dcterms:created>
  <dcterms:modified xsi:type="dcterms:W3CDTF">2021-10-11T05:55:37Z</dcterms:modified>
</cp:coreProperties>
</file>