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Economics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allowance    </w:t>
      </w:r>
      <w:r>
        <w:t xml:space="preserve">   availability    </w:t>
      </w:r>
      <w:r>
        <w:t xml:space="preserve">   budget    </w:t>
      </w:r>
      <w:r>
        <w:t xml:space="preserve">   capital    </w:t>
      </w:r>
      <w:r>
        <w:t xml:space="preserve">   consumer    </w:t>
      </w:r>
      <w:r>
        <w:t xml:space="preserve">   currency    </w:t>
      </w:r>
      <w:r>
        <w:t xml:space="preserve">   demand    </w:t>
      </w:r>
      <w:r>
        <w:t xml:space="preserve">   economics    </w:t>
      </w:r>
      <w:r>
        <w:t xml:space="preserve">   goods    </w:t>
      </w:r>
      <w:r>
        <w:t xml:space="preserve">   government    </w:t>
      </w:r>
      <w:r>
        <w:t xml:space="preserve">   human    </w:t>
      </w:r>
      <w:r>
        <w:t xml:space="preserve">   interdependent    </w:t>
      </w:r>
      <w:r>
        <w:t xml:space="preserve">   interrelated    </w:t>
      </w:r>
      <w:r>
        <w:t xml:space="preserve">   money    </w:t>
      </w:r>
      <w:r>
        <w:t xml:space="preserve">   natural    </w:t>
      </w:r>
      <w:r>
        <w:t xml:space="preserve">   needs    </w:t>
      </w:r>
      <w:r>
        <w:t xml:space="preserve">   producer    </w:t>
      </w:r>
      <w:r>
        <w:t xml:space="preserve">   resources    </w:t>
      </w:r>
      <w:r>
        <w:t xml:space="preserve">   salary    </w:t>
      </w:r>
      <w:r>
        <w:t xml:space="preserve">   services    </w:t>
      </w:r>
      <w:r>
        <w:t xml:space="preserve">   supply    </w:t>
      </w:r>
      <w:r>
        <w:t xml:space="preserve">   tax    </w:t>
      </w:r>
      <w:r>
        <w:t xml:space="preserve">   wage    </w:t>
      </w:r>
      <w:r>
        <w:t xml:space="preserve">   wants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Economics</dc:title>
  <dcterms:created xsi:type="dcterms:W3CDTF">2021-10-11T05:57:54Z</dcterms:created>
  <dcterms:modified xsi:type="dcterms:W3CDTF">2021-10-11T05:57:54Z</dcterms:modified>
</cp:coreProperties>
</file>