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Economics Crossword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An excess of expenditure or liabilities over income or assets in a given period.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Type of unemployment when a person does not have jobs a the same time each year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skills involved in successfully managing a firm or successfully developing a business idea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Those employed people but prefer to work more hours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To have something we desire to make our lives better but not necessary for our survival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The factors of production such as land, labour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An industry where a few firms tend to dominate the industry in term of market share.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The payment of profit to shareholders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An entity that provides a good or service for sale with the objective of making a profit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Type of unemployment where the skills of unemployed do not match the skills required by industry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A good or service that tends to be consumed with another good or service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28. </w:t>
            </w:r>
            <w:r>
              <w:t xml:space="preserve">The lowest point in the business cycle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30. </w:t>
            </w:r>
            <w:r>
              <w:t xml:space="preserve">Another name of market income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31. </w:t>
            </w:r>
            <w:r>
              <w:t xml:space="preserve">One of the key drivers of increased globalization, that includes increased ecommerce and access to the internet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32. </w:t>
            </w:r>
            <w:r>
              <w:t xml:space="preserve">Amount of product that available for purchasing at any specified price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36. </w:t>
            </w:r>
            <w:r>
              <w:t xml:space="preserve">Any place that allows buyers and sellers to interact and exchange goods and services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37. </w:t>
            </w:r>
            <w:r>
              <w:t xml:space="preserve">Physical items of value that are traded in markets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38. </w:t>
            </w:r>
            <w:r>
              <w:t xml:space="preserve">The money that people have to pay for the government so that it can pay for the public services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39. </w:t>
            </w:r>
            <w:r>
              <w:t xml:space="preserve">Money received from the sale of goods and services, calculated by multiplying the price of a good or service by the number of units sold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40. </w:t>
            </w:r>
            <w:r>
              <w:t xml:space="preserve">the provision of labour resources to the business, government and/or non-profit sectors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An industry or market that is dominated by one seller of a product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When goods and services that are made in a country and purchased by foreign residents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volume of output that is produced from a given number of inputs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period of very low rates of growth in production and relatively high rates of unemployment.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When people move and settle in another country that is not where they are citizens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basic facilities, services and structures of a society, including roads, rail lines, schools and hospitals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period of very high rates of growth in production and that is likely to be unsustainable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good or service that serves the same purpose as another good or service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state in which demand equal supply in the Production Possibilities Curve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Money that is typically received on a regular or recurring basis.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sustained increase in the general or average price level over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Payment for labour or services usually according to contract on an hourly, daily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The form of retirement savings that cannot be accessed until the retirement of an income earner from the workplace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Where the quantity demanded exceeds the quantity supplied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The quality of being fair and impartial.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27. </w:t>
            </w:r>
            <w:r>
              <w:t xml:space="preserve">Parts of the unfinished product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29. </w:t>
            </w:r>
            <w:r>
              <w:t xml:space="preserve">Economic agents who purchase goods and services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33. </w:t>
            </w:r>
            <w:r>
              <w:t xml:space="preserve">The deprivation of food, shelter, money and clothing that occurs when people cannot satisfy their basic needs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34. </w:t>
            </w:r>
            <w:r>
              <w:t xml:space="preserve">Purchasing goods and services oversea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35. </w:t>
            </w:r>
            <w:r>
              <w:t xml:space="preserve">The consumer's desire and ability to purchase a good or service.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Economics Crossword Puzzle</dc:title>
  <dcterms:created xsi:type="dcterms:W3CDTF">2021-10-11T05:56:52Z</dcterms:created>
  <dcterms:modified xsi:type="dcterms:W3CDTF">2021-10-11T05:56:52Z</dcterms:modified>
</cp:coreProperties>
</file>