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Economics Definitions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amount of money that an employee earns before any deductions are made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Process by which firms concentrate on producing particular goods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Where different firms are trying to sell a similar product to a consumer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amount of money the government gives directly to firms to encourage production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Where buyers and sellers come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Willingness and ability to purchase a good at the given price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Goods that are used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next best alternative given up when making a choice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Percentage change in quantity is less that then percentage change in price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type of economies of scale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cost of borrowing or the reward of saving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factor of production that relates to human-made aids to production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market where 5 companies own half the market share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Job sector that manufactures goods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Something a consumer has to have to survive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Income tax is an example of this type of tax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Amount of money a producer has left after all costs have been paid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Economics Definitions</dc:title>
  <dcterms:created xsi:type="dcterms:W3CDTF">2021-10-11T05:57:31Z</dcterms:created>
  <dcterms:modified xsi:type="dcterms:W3CDTF">2021-10-11T05:57:31Z</dcterms:modified>
</cp:coreProperties>
</file>