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Economics Key Terms Sept-Dec 2016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An objective of increasing the "presence" in the industry with the aim of pushing the other firms out!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Human needs are unlimited and resources are limited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An objective that ensures repeat purchases, or an outcome of fair and responsible business behaviour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amount of goods/services firms are willing to sell at a given price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amount of goods/services consumers are willing to pay at a given price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An objective of reaching a "good enough" profit level, without maximising (normal profits)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statement that is based on facts and figures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point where demand intersects with supply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 objective which is mainly help by external stakeholders who will expect to receive this as a reward for investing their money.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An objective of reaching the highest possible surplus of sales revenue over costs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An objective of generating the greatest amount of revenue from the sale of goods and services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When firms are willing to sell more products than consumers are willing/able to buy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next best alternative forgone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There are more consumers willing to buy these products than the amount firms are willing/able to sell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 objectives of making sure you make enough sales to see to next year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statement that is based on personal judgement and opinion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Economics Key Terms Sept-Dec 2016</dc:title>
  <dcterms:created xsi:type="dcterms:W3CDTF">2021-10-11T05:56:57Z</dcterms:created>
  <dcterms:modified xsi:type="dcterms:W3CDTF">2021-10-11T05:56:57Z</dcterms:modified>
</cp:coreProperties>
</file>