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Economics Review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resources people use to produce goods and services; they are the building blocks of the economy; Labor, Capital, Land, Entrepreneur.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state of being scarce or in short supply; shortage.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an economy in which production, investment, prices, and incomes are determined centrally by a government.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idea that one party credibly conveys some information about itself to another party.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stock of a resource from which a person or place can be provided with the necessary amount of that resource.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an examination of the additional benefits of an activity compared to the additional costs incurred by that same activity.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mixed economy is variously defined as an economic system blending elements of a market economy with elements of a planned economy, free markets with state interventionism, or private enterprise with public enterprise.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an economic system in which economic decisions and the pricing of goods and services are guided by the interactions of a country's individual citizens and businesses.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an economic system in which traditions, customs, and beliefs help shape the goods and services the economy produces, as well as the rule and manner of their distribution.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 a curve that illustrates the variations in the amounts that can be produced of two products if both depend upon the same finite resource for their manufacture.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branch of knowledge concerned with the production, consumption, and transfer of wealth.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an economic principle referring to a consumer's desire to purchase goods and services and willingness to pay a price for a specific good or service.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Economics Review</dc:title>
  <dcterms:created xsi:type="dcterms:W3CDTF">2021-10-11T05:58:16Z</dcterms:created>
  <dcterms:modified xsi:type="dcterms:W3CDTF">2021-10-11T05:58:16Z</dcterms:modified>
</cp:coreProperties>
</file>