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Economics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resources that come from the land or the sea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object with a physical presence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money paid or charged for the use of money or for borrowing money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item a person owns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man made good used to produce other goods or services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money that is paid or received for working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1- infinity owners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willing and able to buy something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people who own part of a business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activities provided buy other people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things we don't need to survive but want anyway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1 owner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how much someone earns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money in the bank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turn raw materials into products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the business is worth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you have to pay if something goes wrong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study of how people choose to use resources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when a worker or entrepreneur makes the good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1-25 owners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produce and sell their own products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something we cant live without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Economics crossword</dc:title>
  <dcterms:created xsi:type="dcterms:W3CDTF">2021-10-11T05:56:17Z</dcterms:created>
  <dcterms:modified xsi:type="dcterms:W3CDTF">2021-10-11T05:56:17Z</dcterms:modified>
</cp:coreProperties>
</file>