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Economy and business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cost of borrowing?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they become dearer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If the £ is strong what happens to imports?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they become cheaper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If the £ is weak what happens to imports?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luxury goods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do you have to pay on top of a loan?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they increase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difference between the £ and the $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Exchange rate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if consumer income is low what does this mean to investment?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it decreases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if consumer incomes are high what does this mean to investment?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necessities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goods that are always needed are known as 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Interest Rates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goods that are not needed but often bought when we have money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Interest Rate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decides on the interest rate?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Bank of England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Economy and business</dc:title>
  <dcterms:created xsi:type="dcterms:W3CDTF">2021-10-11T05:58:39Z</dcterms:created>
  <dcterms:modified xsi:type="dcterms:W3CDTF">2021-10-11T05:58:39Z</dcterms:modified>
</cp:coreProperties>
</file>