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Economy and trade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There was world ______ 1 and 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___________ will make tons of vehicle parts.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Synonym for product, item and stuff.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plantation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These are traded and is a synonym for jobs.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To give something using trade.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An example of this is Iron.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country with human rights problems.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People _____ Pokemon cards and it is a synonym of exchange.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Encourages Trade through out the trade partners within the agreement.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Has 2 u's and 2 s's and means to have a leftover of something after goal has been.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____ _____ product means the workers who made this product are fairly payed.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Old name for USMCA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A country's wealthiness and resources.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 This type of banana could resist the old Panama Disease.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Used to be called the North American Free Trade Agreement.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gain something from trade.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 A huge land of 1 crop being grown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Joe Fresh company collapsed in this country.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 I will gain a huge ______ from this investment.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Economy and trade crossword</dc:title>
  <dcterms:created xsi:type="dcterms:W3CDTF">2021-10-11T05:58:31Z</dcterms:created>
  <dcterms:modified xsi:type="dcterms:W3CDTF">2021-10-11T05:58:31Z</dcterms:modified>
</cp:coreProperties>
</file>