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Egyptian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First pharaoh of the first dynasty.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writing of Egyptians.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important person.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ruler of Egypt.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 Rich and respected people.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Earned the title "the great."    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Died at a very young age and was ruler of Egypt for a time.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written or spoken law/agreement.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preserved dead person.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rough patch of water.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Egyptian Crossword Puzzle</dc:title>
  <dcterms:created xsi:type="dcterms:W3CDTF">2021-10-11T06:01:39Z</dcterms:created>
  <dcterms:modified xsi:type="dcterms:W3CDTF">2021-10-11T06:01:39Z</dcterms:modified>
</cp:coreProperties>
</file>