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Eidul Adhaa and Hajj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Sleeping under stars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Blessed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Walking from hill to hill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Visiting the historic places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Tent city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Circumambulation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Two pieces of cloth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Wife of Ibrahim (AS)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another name for the sacrifice of Eidul Adha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Mount Arafah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Son of Ebrahim (AS)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prophet that dreamt he sacrificed his 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Pelting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Wuqoof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Eidul Adhaa and Hajj</dc:title>
  <dcterms:created xsi:type="dcterms:W3CDTF">2021-10-11T06:02:02Z</dcterms:created>
  <dcterms:modified xsi:type="dcterms:W3CDTF">2021-10-11T06:02:02Z</dcterms:modified>
</cp:coreProperties>
</file>