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El Barroco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Obra barroca con una trama cristiana escrita para solistas, coro y acompañamiento instrumental.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Textura que predomina en este período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Conjunto de instrumentos organizados por familias de cuerda, viento y percusión que nace en este período.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Intervalo con un semitono menos que los menores o justos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Hombres que conservan la voz aguda de niño tras una operación.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 Tipo de canto declamado que permite avanzar al argumento en una ópera, de la que forma parte.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Base armónica grave que sustenta la melodía ininterrumpidamente.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Género que intenta revivir la tragedia clásica y se consolida como espectáculo favorito en el Barroco.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Composición barroca en la que dialogan un conjunto de solistas con el tutti orquestal.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Distancia entre dos notas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acorde de tres notas distintas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Intervalos o acordes que percibimos de manera agradable.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Capacidad de los músicos de la época a través de la cual decidían cómo tocar acordes o introducir nuevos ornamentos.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Característica principal que define al movimiento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Tipo de inversión en la que la tercera del acorde (o segunda nota que lo conforma) es la nota más grave.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Uno de los instrumentos de viento más relevantes del período.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Composición vocal de carácter melódico y lírico, que sucede a otras partes en una ópera.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Obra musical compuesta de movimientos breves y de distinto carácter para ser bailados.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Familia italiana de luthiers cuyo nombre representa también a una marca de ropa joven hoy en día.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Forma musical polifónica, de un solo movimiento, formada por el contrapunto entre varias voces de igual importancia.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Barroco</dc:title>
  <dcterms:created xsi:type="dcterms:W3CDTF">2022-01-24T03:39:05Z</dcterms:created>
  <dcterms:modified xsi:type="dcterms:W3CDTF">2022-01-24T03:39:05Z</dcterms:modified>
</cp:coreProperties>
</file>